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6B3" w:rsidRPr="005B22F5" w:rsidRDefault="00DA732D" w:rsidP="004B26B3">
      <w:pPr>
        <w:spacing w:after="0" w:line="408" w:lineRule="exact"/>
        <w:ind w:left="120"/>
        <w:jc w:val="center"/>
        <w:rPr>
          <w:lang w:val="ru-RU"/>
        </w:rPr>
      </w:pPr>
      <w:r>
        <w:rPr>
          <w:rFonts w:ascii="Times New Roman" w:hAnsi="Times New Roman"/>
          <w:b/>
          <w:color w:val="000000"/>
          <w:sz w:val="28"/>
          <w:lang w:val="ru-RU"/>
        </w:rPr>
        <w:t xml:space="preserve">  </w:t>
      </w:r>
    </w:p>
    <w:p w:rsidR="00C67D86" w:rsidRPr="005B22F5" w:rsidRDefault="004B26B3">
      <w:pPr>
        <w:spacing w:after="0"/>
        <w:jc w:val="center"/>
        <w:rPr>
          <w:lang w:val="ru-RU"/>
        </w:rPr>
        <w:sectPr w:rsidR="00C67D86" w:rsidRPr="005B22F5" w:rsidSect="004B26B3">
          <w:pgSz w:w="11906" w:h="16383"/>
          <w:pgMar w:top="567" w:right="1440" w:bottom="1440" w:left="1276" w:header="0" w:footer="0" w:gutter="0"/>
          <w:cols w:space="720"/>
          <w:formProt w:val="0"/>
          <w:docGrid w:linePitch="100" w:charSpace="4096"/>
        </w:sectPr>
      </w:pPr>
      <w:r>
        <w:rPr>
          <w:noProof/>
          <w:lang w:val="ru-RU" w:eastAsia="ru-RU"/>
        </w:rPr>
        <w:drawing>
          <wp:inline distT="0" distB="0" distL="0" distR="0">
            <wp:extent cx="6290310" cy="8846820"/>
            <wp:effectExtent l="19050" t="0" r="0" b="0"/>
            <wp:docPr id="1" name="Рисунок 1" descr="C:\Users\User\Desktop\2025-09-1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5-09-18_001.jpg"/>
                    <pic:cNvPicPr>
                      <a:picLocks noChangeAspect="1" noChangeArrowheads="1"/>
                    </pic:cNvPicPr>
                  </pic:nvPicPr>
                  <pic:blipFill>
                    <a:blip r:embed="rId5" cstate="print"/>
                    <a:srcRect/>
                    <a:stretch>
                      <a:fillRect/>
                    </a:stretch>
                  </pic:blipFill>
                  <pic:spPr bwMode="auto">
                    <a:xfrm>
                      <a:off x="0" y="0"/>
                      <a:ext cx="6293049" cy="8850672"/>
                    </a:xfrm>
                    <a:prstGeom prst="rect">
                      <a:avLst/>
                    </a:prstGeom>
                    <a:noFill/>
                    <a:ln w="9525">
                      <a:noFill/>
                      <a:miter lim="800000"/>
                      <a:headEnd/>
                      <a:tailEnd/>
                    </a:ln>
                  </pic:spPr>
                </pic:pic>
              </a:graphicData>
            </a:graphic>
          </wp:inline>
        </w:drawing>
      </w:r>
    </w:p>
    <w:p w:rsidR="007D785B" w:rsidRDefault="005B22F5">
      <w:pPr>
        <w:spacing w:after="0" w:line="264" w:lineRule="exact"/>
        <w:ind w:left="120"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lastRenderedPageBreak/>
        <w:t xml:space="preserve">                          </w:t>
      </w:r>
    </w:p>
    <w:p w:rsidR="004B26B3" w:rsidRDefault="007D785B">
      <w:pPr>
        <w:spacing w:after="0" w:line="264" w:lineRule="exact"/>
        <w:ind w:left="120" w:firstLine="600"/>
        <w:jc w:val="both"/>
        <w:rPr>
          <w:rFonts w:ascii="Times New Roman" w:hAnsi="Times New Roman"/>
          <w:b/>
          <w:color w:val="000000"/>
          <w:sz w:val="24"/>
          <w:szCs w:val="24"/>
          <w:lang w:val="ru-RU"/>
        </w:rPr>
      </w:pPr>
      <w:r>
        <w:rPr>
          <w:rFonts w:ascii="Times New Roman" w:hAnsi="Times New Roman"/>
          <w:b/>
          <w:color w:val="000000"/>
          <w:sz w:val="24"/>
          <w:szCs w:val="24"/>
          <w:lang w:val="ru-RU"/>
        </w:rPr>
        <w:t xml:space="preserve">                            </w:t>
      </w:r>
      <w:r w:rsidR="005B22F5">
        <w:rPr>
          <w:rFonts w:ascii="Times New Roman" w:hAnsi="Times New Roman"/>
          <w:b/>
          <w:color w:val="000000"/>
          <w:sz w:val="24"/>
          <w:szCs w:val="24"/>
          <w:lang w:val="ru-RU"/>
        </w:rPr>
        <w:t xml:space="preserve"> </w:t>
      </w:r>
    </w:p>
    <w:p w:rsidR="00C67D86" w:rsidRPr="005B22F5" w:rsidRDefault="004B26B3">
      <w:pPr>
        <w:spacing w:after="0" w:line="264" w:lineRule="exact"/>
        <w:ind w:left="120" w:firstLine="600"/>
        <w:jc w:val="both"/>
        <w:rPr>
          <w:sz w:val="24"/>
          <w:szCs w:val="24"/>
          <w:lang w:val="ru-RU"/>
        </w:rPr>
      </w:pPr>
      <w:r>
        <w:rPr>
          <w:rFonts w:ascii="Times New Roman" w:hAnsi="Times New Roman"/>
          <w:b/>
          <w:color w:val="000000"/>
          <w:sz w:val="24"/>
          <w:szCs w:val="24"/>
          <w:lang w:val="ru-RU"/>
        </w:rPr>
        <w:t xml:space="preserve">                                        </w:t>
      </w:r>
      <w:r w:rsidR="005B22F5" w:rsidRPr="005B22F5">
        <w:rPr>
          <w:rFonts w:ascii="Times New Roman" w:hAnsi="Times New Roman"/>
          <w:b/>
          <w:color w:val="000000"/>
          <w:sz w:val="24"/>
          <w:szCs w:val="24"/>
          <w:lang w:val="ru-RU"/>
        </w:rPr>
        <w:t>ПОЯСНИТЕЛЬНАЯ ЗАПИСКА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Основная цель реализации программы по музыке</w:t>
      </w:r>
      <w:r w:rsidRPr="005B22F5">
        <w:rPr>
          <w:rFonts w:ascii="Times New Roman" w:hAnsi="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 процессе конкретизации учебных целей их реализация осуществляется по следующим направлениям: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Задачи обучения музыке на уровне основного общего образования: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7D785B" w:rsidRDefault="007D785B">
      <w:pPr>
        <w:spacing w:after="0" w:line="264" w:lineRule="exact"/>
        <w:ind w:firstLine="600"/>
        <w:jc w:val="both"/>
        <w:rPr>
          <w:rFonts w:ascii="Times New Roman" w:hAnsi="Times New Roman"/>
          <w:color w:val="000000"/>
          <w:sz w:val="24"/>
          <w:szCs w:val="24"/>
          <w:lang w:val="ru-RU"/>
        </w:rPr>
      </w:pP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музыкальное движение (пластическое интонирование, инсценировка, танец, двигательное моделирование);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творческие проекты, музыкально-театральная деятельность (концерты, фестивали, представления);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исследовательская деятельность на материале музыкального искусства.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Содержание учебного предмета структурно представлено девятью модулями</w:t>
      </w:r>
      <w:r w:rsidRPr="005B22F5">
        <w:rPr>
          <w:rFonts w:ascii="Times New Roman" w:hAnsi="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инвариантные модули: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модуль № 1 «Музыка моего края»;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модуль № 2 «Народное музыкальное творчество России»;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модуль № 3 «Русская классическая музыка»;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модуль № 4 «Жанры музыкального искусства» </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вариативные модули: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модуль № 5 «Музыка народов мира»;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модуль № 6 «Европейская классическая музыка»;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модуль № 7 «Духовная музыка»;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модуль № 8 «Современная музыка: основные жанры и направления»;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модуль № 9 «Связь музыки с другими видами искусства»;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w:t>
      </w:r>
      <w:bookmarkStart w:id="0" w:name="7ad9d27f-2d5e-40e5-a5e1-761ecce37b11"/>
      <w:r w:rsidRPr="005B22F5">
        <w:rPr>
          <w:rFonts w:ascii="Times New Roman" w:hAnsi="Times New Roman"/>
          <w:color w:val="000000"/>
          <w:sz w:val="24"/>
          <w:szCs w:val="24"/>
          <w:lang w:val="ru-RU"/>
        </w:rPr>
        <w:t>Общее число часов, рекомендованных для изучения музыки, – 68 часов: в 5 классе – 17 часа (0,5 час в неделю), в 6 классе – 17 часа (0,5 час в неделю), в 7 классе – 17 часа (0,5 час в неделю), в 8 классе – 17 часа (0,5 час в неделю).</w:t>
      </w:r>
      <w:bookmarkEnd w:id="0"/>
      <w:r w:rsidRPr="005B22F5">
        <w:rPr>
          <w:rFonts w:ascii="Times New Roman" w:hAnsi="Times New Roman"/>
          <w:color w:val="000000"/>
          <w:sz w:val="24"/>
          <w:szCs w:val="24"/>
          <w:lang w:val="ru-RU"/>
        </w:rPr>
        <w:t>‌‌</w:t>
      </w:r>
    </w:p>
    <w:p w:rsidR="007D785B" w:rsidRDefault="005B22F5" w:rsidP="007D785B">
      <w:pPr>
        <w:spacing w:after="0" w:line="264" w:lineRule="exact"/>
        <w:ind w:firstLine="600"/>
        <w:jc w:val="both"/>
        <w:rPr>
          <w:rFonts w:ascii="Times New Roman" w:hAnsi="Times New Roman"/>
          <w:color w:val="000000"/>
          <w:sz w:val="24"/>
          <w:szCs w:val="24"/>
          <w:lang w:val="ru-RU"/>
        </w:rPr>
      </w:pPr>
      <w:r w:rsidRPr="005B22F5">
        <w:rPr>
          <w:rFonts w:ascii="Times New Roman" w:hAnsi="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w:t>
      </w:r>
      <w:r w:rsidR="007D785B">
        <w:rPr>
          <w:rFonts w:ascii="Times New Roman" w:hAnsi="Times New Roman"/>
          <w:color w:val="000000"/>
          <w:sz w:val="24"/>
          <w:szCs w:val="24"/>
          <w:lang w:val="ru-RU"/>
        </w:rPr>
        <w:t xml:space="preserve"> </w:t>
      </w:r>
    </w:p>
    <w:p w:rsidR="00C67D86" w:rsidRPr="005B22F5" w:rsidRDefault="005B22F5" w:rsidP="007D785B">
      <w:pPr>
        <w:spacing w:after="0" w:line="264" w:lineRule="exact"/>
        <w:jc w:val="both"/>
        <w:rPr>
          <w:sz w:val="24"/>
          <w:szCs w:val="24"/>
          <w:lang w:val="ru-RU"/>
        </w:rPr>
        <w:sectPr w:rsidR="00C67D86" w:rsidRPr="005B22F5" w:rsidSect="007D785B">
          <w:pgSz w:w="11906" w:h="16383"/>
          <w:pgMar w:top="0" w:right="707" w:bottom="1440" w:left="993" w:header="0" w:footer="0" w:gutter="0"/>
          <w:cols w:space="720"/>
          <w:formProt w:val="0"/>
          <w:docGrid w:linePitch="100" w:charSpace="4096"/>
        </w:sectPr>
      </w:pPr>
      <w:r w:rsidRPr="005B22F5">
        <w:rPr>
          <w:rFonts w:ascii="Times New Roman" w:hAnsi="Times New Roman"/>
          <w:color w:val="000000"/>
          <w:sz w:val="24"/>
          <w:szCs w:val="24"/>
          <w:lang w:val="ru-RU"/>
        </w:rPr>
        <w:lastRenderedPageBreak/>
        <w:t xml:space="preserve">связях с такими учебными предметами, как изобразительное искусство, </w:t>
      </w:r>
      <w:r>
        <w:rPr>
          <w:rFonts w:ascii="Times New Roman" w:hAnsi="Times New Roman"/>
          <w:color w:val="000000"/>
          <w:sz w:val="24"/>
          <w:szCs w:val="24"/>
          <w:lang w:val="ru-RU"/>
        </w:rPr>
        <w:t>литература, география, история,обществознание,</w:t>
      </w:r>
      <w:r w:rsidRPr="005B22F5">
        <w:rPr>
          <w:rFonts w:ascii="Times New Roman" w:hAnsi="Times New Roman"/>
          <w:color w:val="000000"/>
          <w:sz w:val="24"/>
          <w:szCs w:val="24"/>
          <w:lang w:val="ru-RU"/>
        </w:rPr>
        <w:t>ино</w:t>
      </w:r>
      <w:r>
        <w:rPr>
          <w:rFonts w:ascii="Times New Roman" w:hAnsi="Times New Roman"/>
          <w:color w:val="000000"/>
          <w:sz w:val="24"/>
          <w:szCs w:val="24"/>
          <w:lang w:val="ru-RU"/>
        </w:rPr>
        <w:t xml:space="preserve">странный </w:t>
      </w:r>
      <w:r w:rsidRPr="005B22F5">
        <w:rPr>
          <w:rFonts w:ascii="Times New Roman" w:hAnsi="Times New Roman"/>
          <w:color w:val="000000"/>
          <w:sz w:val="24"/>
          <w:szCs w:val="24"/>
          <w:lang w:val="ru-RU"/>
        </w:rPr>
        <w:t>язык.</w:t>
      </w:r>
      <w:bookmarkStart w:id="1" w:name="block-15928261"/>
      <w:bookmarkStart w:id="2" w:name="block-159282611"/>
      <w:bookmarkEnd w:id="1"/>
      <w:bookmarkEnd w:id="2"/>
    </w:p>
    <w:p w:rsidR="00C67D86" w:rsidRPr="005B22F5" w:rsidRDefault="005B22F5" w:rsidP="005B22F5">
      <w:pPr>
        <w:spacing w:after="0" w:line="264" w:lineRule="exact"/>
        <w:jc w:val="both"/>
        <w:rPr>
          <w:sz w:val="24"/>
          <w:szCs w:val="24"/>
          <w:lang w:val="ru-RU"/>
        </w:rPr>
      </w:pPr>
      <w:r w:rsidRPr="005B22F5">
        <w:rPr>
          <w:rFonts w:ascii="Times New Roman" w:hAnsi="Times New Roman"/>
          <w:b/>
          <w:color w:val="000000"/>
          <w:sz w:val="24"/>
          <w:szCs w:val="24"/>
          <w:lang w:val="ru-RU"/>
        </w:rPr>
        <w:lastRenderedPageBreak/>
        <w:t>СОДЕРЖАНИЕ ОБУЧЕНИЯ</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left="120"/>
        <w:jc w:val="both"/>
        <w:rPr>
          <w:sz w:val="24"/>
          <w:szCs w:val="24"/>
          <w:lang w:val="ru-RU"/>
        </w:rPr>
      </w:pPr>
      <w:r w:rsidRPr="005B22F5">
        <w:rPr>
          <w:rFonts w:ascii="Times New Roman" w:hAnsi="Times New Roman"/>
          <w:b/>
          <w:color w:val="000000"/>
          <w:sz w:val="24"/>
          <w:szCs w:val="24"/>
          <w:lang w:val="ru-RU"/>
        </w:rPr>
        <w:t>Инвариантные модули</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left="120"/>
        <w:jc w:val="both"/>
        <w:rPr>
          <w:sz w:val="24"/>
          <w:szCs w:val="24"/>
          <w:lang w:val="ru-RU"/>
        </w:rPr>
      </w:pPr>
      <w:bookmarkStart w:id="3" w:name="_Toc139895958"/>
      <w:bookmarkEnd w:id="3"/>
      <w:r w:rsidRPr="005B22F5">
        <w:rPr>
          <w:rFonts w:ascii="Times New Roman" w:hAnsi="Times New Roman"/>
          <w:b/>
          <w:color w:val="000000"/>
          <w:sz w:val="24"/>
          <w:szCs w:val="24"/>
          <w:lang w:val="ru-RU"/>
        </w:rPr>
        <w:t xml:space="preserve">Модуль № 1 «Музыка моего края» </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Фольклор – народное творчество.</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со звучанием фольклорных образцов в аудио- и видеозаписи;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определение на слух:</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принадлежности к народной или композиторской музыке;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исполнительского состава (вокального, инструментального, смешанного);</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жанра, основного настроения, характера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Календарный фольклор.</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 исполнение народных песен, танцев;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Семейный фольклор.</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фольклорными жанрами семейного цикла;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изучение особенностей их исполнения и звучания;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определение на слух жанровой принадлежности, анализ символики традиционных образов;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 исполнение отдельных песен, фрагментов обрядов (по выбору учителя);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Наш край сегодня.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 исполнение гимна республики, города, песен местных композиторов;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творческой биографией, деятельностью местных мастеров культуры и искусства;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left="120"/>
        <w:jc w:val="both"/>
        <w:rPr>
          <w:sz w:val="24"/>
          <w:szCs w:val="24"/>
          <w:lang w:val="ru-RU"/>
        </w:rPr>
      </w:pPr>
      <w:r w:rsidRPr="005B22F5">
        <w:rPr>
          <w:rFonts w:ascii="Times New Roman" w:hAnsi="Times New Roman"/>
          <w:b/>
          <w:color w:val="000000"/>
          <w:sz w:val="24"/>
          <w:szCs w:val="24"/>
          <w:lang w:val="ru-RU"/>
        </w:rPr>
        <w:t>Модуль № 2 «Народное музыкальное творчество России»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lastRenderedPageBreak/>
        <w:t>Россия – наш общий дом.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со звучанием фольклорных образцов близких и далеких регионов в аудио- и видеозаписи;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определение на слух:</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принадлежности к народной или композиторской музыке;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исполнительского состава (вокального, инструментального, смешанного);</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жанра, характера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Фольклорные жанры.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Общее и особенное в фольклоре народов России: лирика, эпос, танец.</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со звучанием фольклора разных регионов России в аудио-и видеозаписи;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аутентичная манера исполнения;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выявление характерных интонаций и ритмов в звучании традиционной музыки разных народов;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 исполнение народных песен, танцев, эпических сказаний;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Фольклор в творчестве профессиональных композиторов.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сравнение аутентичного звучания фольклора и фольклорных мелодий в композиторской обработке;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исполнение народной песни в композиторской обработке;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посещение концерта, спектакля (просмотр фильма, телепередачи), посвященного данной теме;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обсуждение в классе и (или) письменная рецензия по результатам просмотра.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На рубежах культур.</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Содержание: Взаимное влияние фольклорных традиций друг на друга. Этнографические экспедиции и фестивали. Современная жизнь фольклора.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left="120"/>
        <w:jc w:val="both"/>
        <w:rPr>
          <w:sz w:val="24"/>
          <w:szCs w:val="24"/>
          <w:lang w:val="ru-RU"/>
        </w:rPr>
      </w:pPr>
      <w:r w:rsidRPr="005B22F5">
        <w:rPr>
          <w:rFonts w:ascii="Times New Roman" w:hAnsi="Times New Roman"/>
          <w:b/>
          <w:color w:val="000000"/>
          <w:sz w:val="24"/>
          <w:szCs w:val="24"/>
          <w:lang w:val="ru-RU"/>
        </w:rPr>
        <w:t>Модуль № 3 «Русская классическая музыка»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Образы родной земли.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выявление мелодичности, широты дыхания, интонационной близости русскому фольклору;</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музыкальная викторина на знание музыки, названий авторов изученных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Золотой век русской культуры.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Содержание: Светская музыка российского дворянства </w:t>
      </w:r>
      <w:r>
        <w:rPr>
          <w:rFonts w:ascii="Times New Roman" w:hAnsi="Times New Roman"/>
          <w:color w:val="000000"/>
          <w:sz w:val="24"/>
          <w:szCs w:val="24"/>
        </w:rPr>
        <w:t>XIX</w:t>
      </w:r>
      <w:r w:rsidRPr="005B22F5">
        <w:rPr>
          <w:rFonts w:ascii="Times New Roman" w:hAnsi="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4"/>
          <w:szCs w:val="24"/>
        </w:rPr>
        <w:t>XIX</w:t>
      </w:r>
      <w:r w:rsidRPr="005B22F5">
        <w:rPr>
          <w:rFonts w:ascii="Times New Roman" w:hAnsi="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знакомство с шедеврами русской музыки </w:t>
      </w:r>
      <w:r>
        <w:rPr>
          <w:rFonts w:ascii="Times New Roman" w:hAnsi="Times New Roman"/>
          <w:color w:val="000000"/>
          <w:sz w:val="24"/>
          <w:szCs w:val="24"/>
        </w:rPr>
        <w:t>XIX</w:t>
      </w:r>
      <w:r w:rsidRPr="005B22F5">
        <w:rPr>
          <w:rFonts w:ascii="Times New Roman" w:hAnsi="Times New Roman"/>
          <w:color w:val="000000"/>
          <w:sz w:val="24"/>
          <w:szCs w:val="24"/>
          <w:lang w:val="ru-RU"/>
        </w:rPr>
        <w:t xml:space="preserve"> века, анализ художественного содержания, выразительных средств;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4"/>
          <w:szCs w:val="24"/>
        </w:rPr>
        <w:t>XIX</w:t>
      </w:r>
      <w:r w:rsidRPr="005B22F5">
        <w:rPr>
          <w:rFonts w:ascii="Times New Roman" w:hAnsi="Times New Roman"/>
          <w:color w:val="000000"/>
          <w:sz w:val="24"/>
          <w:szCs w:val="24"/>
          <w:lang w:val="ru-RU"/>
        </w:rPr>
        <w:t xml:space="preserve"> века;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4"/>
          <w:szCs w:val="24"/>
        </w:rPr>
        <w:t>XIX</w:t>
      </w:r>
      <w:r w:rsidRPr="005B22F5">
        <w:rPr>
          <w:rFonts w:ascii="Times New Roman" w:hAnsi="Times New Roman"/>
          <w:color w:val="000000"/>
          <w:sz w:val="24"/>
          <w:szCs w:val="24"/>
          <w:lang w:val="ru-RU"/>
        </w:rPr>
        <w:t xml:space="preserve"> века; реконструкция костюмированного бала, музыкального салона.</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История страны и народа в музыке русских композиторов.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w:t>
      </w:r>
      <w:r w:rsidRPr="005B22F5">
        <w:rPr>
          <w:rFonts w:ascii="Times New Roman" w:hAnsi="Times New Roman"/>
          <w:color w:val="000000"/>
          <w:sz w:val="24"/>
          <w:szCs w:val="24"/>
          <w:lang w:val="ru-RU"/>
        </w:rPr>
        <w:lastRenderedPageBreak/>
        <w:t xml:space="preserve">композиторов – Н.А.Римского-Корсакова, А.П.Бородина, М.П.Мусоргского, С.С.Прокофьева, Г.В.Свиридова и других композиторов).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знакомство с шедеврами русской музыки </w:t>
      </w:r>
      <w:r>
        <w:rPr>
          <w:rFonts w:ascii="Times New Roman" w:hAnsi="Times New Roman"/>
          <w:color w:val="000000"/>
          <w:sz w:val="24"/>
          <w:szCs w:val="24"/>
        </w:rPr>
        <w:t>XIX</w:t>
      </w:r>
      <w:r w:rsidRPr="005B22F5">
        <w:rPr>
          <w:rFonts w:ascii="Times New Roman" w:hAnsi="Times New Roman"/>
          <w:color w:val="000000"/>
          <w:sz w:val="24"/>
          <w:szCs w:val="24"/>
          <w:lang w:val="ru-RU"/>
        </w:rPr>
        <w:t>–</w:t>
      </w:r>
      <w:r>
        <w:rPr>
          <w:rFonts w:ascii="Times New Roman" w:hAnsi="Times New Roman"/>
          <w:color w:val="000000"/>
          <w:sz w:val="24"/>
          <w:szCs w:val="24"/>
        </w:rPr>
        <w:t>XX</w:t>
      </w:r>
      <w:r w:rsidRPr="005B22F5">
        <w:rPr>
          <w:rFonts w:ascii="Times New Roman" w:hAnsi="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исполнение Гимна Российской Федерации;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Русский балет.</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шедеврами русской балетной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посещение балетного спектакля (просмотр в видеозаписи);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характеристика отдельных музыкальных номеров и спектакля в целом;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Русская исполнительская школа.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создание домашней фоно- и видеотеки из понравившихся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дискуссия на тему «Исполнитель – соавтор композитора»;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Русская музыка – взгляд в будущее.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знакомство с музыкой отечественных композиторов </w:t>
      </w:r>
      <w:r>
        <w:rPr>
          <w:rFonts w:ascii="Times New Roman" w:hAnsi="Times New Roman"/>
          <w:color w:val="000000"/>
          <w:sz w:val="24"/>
          <w:szCs w:val="24"/>
        </w:rPr>
        <w:t>XX</w:t>
      </w:r>
      <w:r w:rsidRPr="005B22F5">
        <w:rPr>
          <w:rFonts w:ascii="Times New Roman" w:hAnsi="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исследовательские проекты, посвященные развитию музыкальной электроники в России;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left="120"/>
        <w:jc w:val="both"/>
        <w:rPr>
          <w:sz w:val="24"/>
          <w:szCs w:val="24"/>
          <w:lang w:val="ru-RU"/>
        </w:rPr>
      </w:pPr>
      <w:r w:rsidRPr="005B22F5">
        <w:rPr>
          <w:rFonts w:ascii="Times New Roman" w:hAnsi="Times New Roman"/>
          <w:b/>
          <w:color w:val="000000"/>
          <w:sz w:val="24"/>
          <w:szCs w:val="24"/>
          <w:lang w:val="ru-RU"/>
        </w:rPr>
        <w:lastRenderedPageBreak/>
        <w:t>Модуль № 4 «Жанры музыкального искусства»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Камерная музыка.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определение на слух музыкальной формы и составление ее буквенной наглядной схемы;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 исполнение произведений вокальных и инструментальных жанров;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индивидуальная или коллективная импровизация в заданной форме;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Циклические формы и жанры.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циклом миниатюр, определение принципа, основного художественного замысла цикла;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 исполнение небольшого вокального цикла;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со строением сонатной формы;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определение на слух основных партий-тем в одной из классических сонат;</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Симфоническая музыка.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Одночастные симфонические жанры (увертюра, картина). Симфония.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образно-тематический конспект;</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слушание целиком не менее одного симфонического произведения;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посещение концерта (в том числе виртуального) симфонической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последующее составление рецензии на концерт.</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Театральные жанры.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отдельными номерами из известных опер, балетов;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различение, определение на слух:</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тембров голосов оперных певцов;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оркестровых групп, тембров инструментов;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типа номера (соло, дуэт, хор);</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последующее составление рецензии на спектакль.</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Вариативные модули</w:t>
      </w:r>
    </w:p>
    <w:p w:rsidR="00C67D86" w:rsidRPr="005B22F5" w:rsidRDefault="005B22F5">
      <w:pPr>
        <w:spacing w:after="0" w:line="264" w:lineRule="exact"/>
        <w:ind w:firstLine="600"/>
        <w:jc w:val="both"/>
        <w:rPr>
          <w:sz w:val="24"/>
          <w:szCs w:val="24"/>
          <w:lang w:val="ru-RU"/>
        </w:rPr>
      </w:pPr>
      <w:bookmarkStart w:id="4" w:name="_Toc139895962"/>
      <w:bookmarkEnd w:id="4"/>
      <w:r w:rsidRPr="005B22F5">
        <w:rPr>
          <w:rFonts w:ascii="Times New Roman" w:hAnsi="Times New Roman"/>
          <w:b/>
          <w:color w:val="000000"/>
          <w:sz w:val="24"/>
          <w:szCs w:val="24"/>
          <w:lang w:val="ru-RU"/>
        </w:rPr>
        <w:t xml:space="preserve">Модуль № 5 «Музыка народов мира»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Музыка – древнейший язык человечества.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импровизация в духе древнего обряда (вызывание дождя, поклонение тотемному животному);</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озвучивание, театрализация легенды (мифа) о музыке;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квесты, викторины, интеллектуальные игры;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4"/>
          <w:szCs w:val="24"/>
        </w:rPr>
        <w:t>XVII</w:t>
      </w:r>
      <w:r w:rsidRPr="005B22F5">
        <w:rPr>
          <w:rFonts w:ascii="Times New Roman" w:hAnsi="Times New Roman"/>
          <w:color w:val="000000"/>
          <w:sz w:val="24"/>
          <w:szCs w:val="24"/>
          <w:lang w:val="ru-RU"/>
        </w:rPr>
        <w:t>—</w:t>
      </w:r>
      <w:r>
        <w:rPr>
          <w:rFonts w:ascii="Times New Roman" w:hAnsi="Times New Roman"/>
          <w:color w:val="000000"/>
          <w:sz w:val="24"/>
          <w:szCs w:val="24"/>
        </w:rPr>
        <w:t>XX</w:t>
      </w:r>
      <w:r w:rsidRPr="005B22F5">
        <w:rPr>
          <w:rFonts w:ascii="Times New Roman" w:hAnsi="Times New Roman"/>
          <w:color w:val="000000"/>
          <w:sz w:val="24"/>
          <w:szCs w:val="24"/>
          <w:lang w:val="ru-RU"/>
        </w:rPr>
        <w:t xml:space="preserve"> веков».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Музыкальный фольклор народов Европы</w:t>
      </w:r>
      <w:r w:rsidRPr="005B22F5">
        <w:rPr>
          <w:rFonts w:ascii="Times New Roman" w:hAnsi="Times New Roman"/>
          <w:color w:val="000000"/>
          <w:sz w:val="24"/>
          <w:szCs w:val="24"/>
          <w:lang w:val="ru-RU"/>
        </w:rPr>
        <w:t xml:space="preserve">.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выявление характерных интонаций и ритмов в звучании традиционной музыки народов Европы;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 исполнение народных песен, танцев;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Музыкальный фольклор народов Азии и Африки.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w:t>
      </w:r>
      <w:r w:rsidRPr="005B22F5">
        <w:rPr>
          <w:rFonts w:ascii="Times New Roman" w:hAnsi="Times New Roman"/>
          <w:color w:val="000000"/>
          <w:sz w:val="24"/>
          <w:szCs w:val="24"/>
          <w:lang w:val="ru-RU"/>
        </w:rPr>
        <w:lastRenderedPageBreak/>
        <w:t>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выявление характерных интонаций и ритмов в звучании традиционной музыки народов Африки и Азии;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 исполнение народных песен, танцев;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коллективные ритмические импровизации на шумовых и ударных инструментах;</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исследовательские проекты по теме «Музыка стран Азии и Африки».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Народная музыка Американского континента.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 исполнение народных песен, танцев;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Модуль № 6 «Европейская классическая музыка»</w:t>
      </w:r>
      <w:r w:rsidRPr="005B22F5">
        <w:rPr>
          <w:rFonts w:ascii="Times New Roman" w:hAnsi="Times New Roman"/>
          <w:color w:val="000000"/>
          <w:sz w:val="24"/>
          <w:szCs w:val="24"/>
          <w:lang w:val="ru-RU"/>
        </w:rPr>
        <w:t xml:space="preserve"> </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Национальные истоки классической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Музыкант и публика.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образцами виртуозной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знание и соблюдение общепринятых норм слушания музыки, правил поведения в концертном зале, театре оперы и балета;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Музыка – зеркало эпохи.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образцами полифонической и гомофонно-гармонической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исполнение вокальных, ритмических, речевых канонов;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Музыкальный образ.</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Музыкальная драматургия.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наблюдение за развитием музыкальных тем, образов, восприятие логики музыкального развития;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узнавание на слух музыкальных тем, их вариантов, видоизмененных в процессе развития;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составление наглядной (буквенной, цифровой) схемы строения музыкального произведения;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Музыкальный стиль.</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определение на слух в звучании незнакомого произведения: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принадлежности к одному из изученных стилей;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исполнительского состава (количество и состав исполнителей, музыкальных инструментов);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жанра, круга образов;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4"/>
          <w:szCs w:val="24"/>
        </w:rPr>
        <w:t>XX</w:t>
      </w:r>
      <w:r w:rsidRPr="005B22F5">
        <w:rPr>
          <w:rFonts w:ascii="Times New Roman" w:hAnsi="Times New Roman"/>
          <w:color w:val="000000"/>
          <w:sz w:val="24"/>
          <w:szCs w:val="24"/>
          <w:lang w:val="ru-RU"/>
        </w:rPr>
        <w:t xml:space="preserve"> века.</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 xml:space="preserve">Модуль № 7 «Духовная музыка» </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Храмовый синтез искусств.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Музыка православного и католического богослужения (колокола, пение </w:t>
      </w:r>
      <w:r>
        <w:rPr>
          <w:rFonts w:ascii="Times New Roman" w:hAnsi="Times New Roman"/>
          <w:color w:val="000000"/>
          <w:sz w:val="24"/>
          <w:szCs w:val="24"/>
        </w:rPr>
        <w:t>acapella</w:t>
      </w:r>
      <w:r w:rsidRPr="005B22F5">
        <w:rPr>
          <w:rFonts w:ascii="Times New Roman" w:hAnsi="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к русской православной традиции;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западноевропейской христианской традиции;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другим конфессиям (по выбору учителя);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посещение концерта духовной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 xml:space="preserve">Развитие церковной музыки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историей возникновения нотной записи;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образцами (фрагментами) средневековых церковных распевов (одноголосие);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слушание духовной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Музыкальные жанры богослужения.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вокализация музыкальных тем изучаемых духовных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Религиозные темы и образы в современной музыке.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4"/>
          <w:szCs w:val="24"/>
        </w:rPr>
        <w:t>XX</w:t>
      </w:r>
      <w:r w:rsidRPr="005B22F5">
        <w:rPr>
          <w:rFonts w:ascii="Times New Roman" w:hAnsi="Times New Roman"/>
          <w:color w:val="000000"/>
          <w:sz w:val="24"/>
          <w:szCs w:val="24"/>
          <w:lang w:val="ru-RU"/>
        </w:rPr>
        <w:t>–</w:t>
      </w:r>
      <w:r>
        <w:rPr>
          <w:rFonts w:ascii="Times New Roman" w:hAnsi="Times New Roman"/>
          <w:color w:val="000000"/>
          <w:sz w:val="24"/>
          <w:szCs w:val="24"/>
        </w:rPr>
        <w:t>XXI</w:t>
      </w:r>
      <w:r w:rsidRPr="005B22F5">
        <w:rPr>
          <w:rFonts w:ascii="Times New Roman" w:hAnsi="Times New Roman"/>
          <w:color w:val="000000"/>
          <w:sz w:val="24"/>
          <w:szCs w:val="24"/>
          <w:lang w:val="ru-RU"/>
        </w:rPr>
        <w:t xml:space="preserve"> веков. Религиозная тематика в контексте современной культуры.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4"/>
          <w:szCs w:val="24"/>
        </w:rPr>
        <w:t>XX</w:t>
      </w:r>
      <w:r w:rsidRPr="005B22F5">
        <w:rPr>
          <w:rFonts w:ascii="Times New Roman" w:hAnsi="Times New Roman"/>
          <w:color w:val="000000"/>
          <w:sz w:val="24"/>
          <w:szCs w:val="24"/>
          <w:lang w:val="ru-RU"/>
        </w:rPr>
        <w:t>–</w:t>
      </w:r>
      <w:r>
        <w:rPr>
          <w:rFonts w:ascii="Times New Roman" w:hAnsi="Times New Roman"/>
          <w:color w:val="000000"/>
          <w:sz w:val="24"/>
          <w:szCs w:val="24"/>
        </w:rPr>
        <w:t>XXI</w:t>
      </w:r>
      <w:r w:rsidRPr="005B22F5">
        <w:rPr>
          <w:rFonts w:ascii="Times New Roman" w:hAnsi="Times New Roman"/>
          <w:color w:val="000000"/>
          <w:sz w:val="24"/>
          <w:szCs w:val="24"/>
          <w:lang w:val="ru-RU"/>
        </w:rPr>
        <w:t xml:space="preserve"> веков;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исполнение музыки духовного содержания, сочиненной современными композиторами;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Модуль № 8 «Современная музыка: основные жанры и направления»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Джаз.</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Содержание: Джаз – основа популярной музыки </w:t>
      </w:r>
      <w:r>
        <w:rPr>
          <w:rFonts w:ascii="Times New Roman" w:hAnsi="Times New Roman"/>
          <w:color w:val="000000"/>
          <w:sz w:val="24"/>
          <w:szCs w:val="24"/>
        </w:rPr>
        <w:t>XX</w:t>
      </w:r>
      <w:r w:rsidRPr="005B22F5">
        <w:rPr>
          <w:rFonts w:ascii="Times New Roman" w:hAnsi="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Мюзикл</w:t>
      </w:r>
      <w:r w:rsidRPr="005B22F5">
        <w:rPr>
          <w:rFonts w:ascii="Times New Roman" w:hAnsi="Times New Roman"/>
          <w:color w:val="000000"/>
          <w:sz w:val="24"/>
          <w:szCs w:val="24"/>
          <w:lang w:val="ru-RU"/>
        </w:rPr>
        <w:t>.</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Содержание: Особенности жанра. Классика жанра – мюзиклы середины </w:t>
      </w:r>
      <w:r>
        <w:rPr>
          <w:rFonts w:ascii="Times New Roman" w:hAnsi="Times New Roman"/>
          <w:color w:val="000000"/>
          <w:sz w:val="24"/>
          <w:szCs w:val="24"/>
        </w:rPr>
        <w:t>XX</w:t>
      </w:r>
      <w:r w:rsidRPr="005B22F5">
        <w:rPr>
          <w:rFonts w:ascii="Times New Roman" w:hAnsi="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анализ рекламных объявлений о премьерах мюзиклов в современных средствах массовой информации;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 исполнение отдельных номеров из мюзиклов.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Молодежная музыкальная культура.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Содержание: Направления и стили молодежной музыкальной культуры </w:t>
      </w:r>
      <w:r>
        <w:rPr>
          <w:rFonts w:ascii="Times New Roman" w:hAnsi="Times New Roman"/>
          <w:color w:val="000000"/>
          <w:sz w:val="24"/>
          <w:szCs w:val="24"/>
        </w:rPr>
        <w:t>XX</w:t>
      </w:r>
      <w:r w:rsidRPr="005B22F5">
        <w:rPr>
          <w:rFonts w:ascii="Times New Roman" w:hAnsi="Times New Roman"/>
          <w:color w:val="000000"/>
          <w:sz w:val="24"/>
          <w:szCs w:val="24"/>
          <w:lang w:val="ru-RU"/>
        </w:rPr>
        <w:t>–</w:t>
      </w:r>
      <w:r>
        <w:rPr>
          <w:rFonts w:ascii="Times New Roman" w:hAnsi="Times New Roman"/>
          <w:color w:val="000000"/>
          <w:sz w:val="24"/>
          <w:szCs w:val="24"/>
        </w:rPr>
        <w:t>XXI</w:t>
      </w:r>
      <w:r w:rsidRPr="005B22F5">
        <w:rPr>
          <w:rFonts w:ascii="Times New Roman" w:hAnsi="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 исполнение песни, относящейся к одному из молодежных музыкальных течений;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дискуссия на тему «Современная музыка»;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презентация альбома своей любимой группы.</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Музыка цифрового мира.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поиск информации о способах сохранения и передачи музыки прежде и сейчас;</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 исполнение популярной современной песни;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Модуль № 9 «Связь музыки с другими видами искусства»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Музыка и литература.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образцами вокальной и инструментальной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рисование образов программной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музыкальная викторина на знание музыки, названий и авторов изученных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Музыка и живопись.</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Музыка и театр.</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Музыка кино и телевидения.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Виды деятельности обучающихся: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знакомство с образцами киномузыки отечественных и зарубежных композиторов;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D86131" w:rsidRDefault="005B22F5" w:rsidP="00D86131">
      <w:pPr>
        <w:spacing w:after="0" w:line="264" w:lineRule="exact"/>
        <w:ind w:firstLine="600"/>
        <w:jc w:val="both"/>
        <w:rPr>
          <w:rFonts w:ascii="Times New Roman" w:hAnsi="Times New Roman"/>
          <w:color w:val="000000"/>
          <w:sz w:val="24"/>
          <w:szCs w:val="24"/>
          <w:lang w:val="ru-RU"/>
        </w:rPr>
      </w:pPr>
      <w:r w:rsidRPr="005B22F5">
        <w:rPr>
          <w:rFonts w:ascii="Times New Roman" w:hAnsi="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bookmarkStart w:id="5" w:name="block-15928262"/>
      <w:bookmarkStart w:id="6" w:name="block-159282621"/>
      <w:bookmarkEnd w:id="5"/>
      <w:bookmarkEnd w:id="6"/>
    </w:p>
    <w:p w:rsidR="00C67D86" w:rsidRPr="005B22F5" w:rsidRDefault="005B22F5" w:rsidP="00D86131">
      <w:pPr>
        <w:spacing w:after="0" w:line="264" w:lineRule="exact"/>
        <w:ind w:firstLine="600"/>
        <w:jc w:val="both"/>
        <w:rPr>
          <w:sz w:val="24"/>
          <w:szCs w:val="24"/>
          <w:lang w:val="ru-RU"/>
        </w:rPr>
      </w:pPr>
      <w:r w:rsidRPr="005B22F5">
        <w:rPr>
          <w:rFonts w:ascii="Times New Roman" w:hAnsi="Times New Roman"/>
          <w:color w:val="000000"/>
          <w:sz w:val="24"/>
          <w:szCs w:val="24"/>
          <w:lang w:val="ru-RU"/>
        </w:rPr>
        <w:t>ПЛАНИРУЕМЫЕ РЕЗУЛЬТАТЫ ОСВОЕНИЯ ПРОГРАММЫ ПО МУЗЫКЕ НА УРОВНЕ ОСНОВНОГО ОБЩЕГО ОБРАЗОВАНИЯ</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left="120"/>
        <w:jc w:val="both"/>
        <w:rPr>
          <w:sz w:val="24"/>
          <w:szCs w:val="24"/>
          <w:lang w:val="ru-RU"/>
        </w:rPr>
      </w:pPr>
      <w:bookmarkStart w:id="7" w:name="_Toc139895967"/>
      <w:bookmarkEnd w:id="7"/>
      <w:r w:rsidRPr="005B22F5">
        <w:rPr>
          <w:rFonts w:ascii="Times New Roman" w:hAnsi="Times New Roman"/>
          <w:b/>
          <w:color w:val="000000"/>
          <w:sz w:val="24"/>
          <w:szCs w:val="24"/>
          <w:lang w:val="ru-RU"/>
        </w:rPr>
        <w:t>ЛИЧНОСТНЫЕ РЕЗУЛЬТАТЫ</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1) патриотического воспитания: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знание Гимна России и традиций его исполнения, уважение музыкальных символов республик Российской Федерации и других стран мира;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знание достижений отечественных музыкантов, их вклада в мировую музыкальную культуру;</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интерес к изучению истории отечественной музыкальной культуры;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стремление развивать и сохранять музыкальную культуру своей страны, своего края.</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2) гражданского воспитания: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3) духовно-нравственного воспитания: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ориентация на моральные ценности и нормы в ситуациях нравственного выбора;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4) эстетического воспитания: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осознание ценности творчества, таланта;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осознание важности музыкального искусства как средства коммуникации и самовыражения;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стремление к самовыражению в разных видах искусства.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5) ценности научного познания: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овладение музыкальным языком, навыками познания музыки как искусства интонируемого смысла;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6) физического воспитания, формирования культуры здоровья и эмоционального благополучия: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7) трудового воспитания: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установка на посильное активное участие в практической деятельности;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трудолюбие в учебе, настойчивость в достижении поставленных целей;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интерес к практическому изучению профессий в сфере культуры и искусства;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уважение к труду и результатам трудовой деятельности.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8) экологического воспитания: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нравственно-эстетическое отношение к природе,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участие в экологических проектах через различные формы музыкального творчества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9) адаптации к изменяющимся условиям социальной и природной среды: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left="120"/>
        <w:jc w:val="both"/>
        <w:rPr>
          <w:sz w:val="24"/>
          <w:szCs w:val="24"/>
          <w:lang w:val="ru-RU"/>
        </w:rPr>
      </w:pPr>
      <w:r w:rsidRPr="005B22F5">
        <w:rPr>
          <w:rFonts w:ascii="Times New Roman" w:hAnsi="Times New Roman"/>
          <w:b/>
          <w:color w:val="000000"/>
          <w:sz w:val="24"/>
          <w:szCs w:val="24"/>
          <w:lang w:val="ru-RU"/>
        </w:rPr>
        <w:t>МЕТАПРЕДМЕТНЫЕ РЕЗУЛЬТАТЫ</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left="120"/>
        <w:jc w:val="both"/>
        <w:rPr>
          <w:sz w:val="24"/>
          <w:szCs w:val="24"/>
          <w:lang w:val="ru-RU"/>
        </w:rPr>
      </w:pPr>
      <w:r w:rsidRPr="005B22F5">
        <w:rPr>
          <w:rFonts w:ascii="Times New Roman" w:hAnsi="Times New Roman"/>
          <w:b/>
          <w:color w:val="000000"/>
          <w:sz w:val="24"/>
          <w:szCs w:val="24"/>
          <w:lang w:val="ru-RU"/>
        </w:rPr>
        <w:t>Познавательные универсальные учебные действия</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Базовые логические действия: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выявлять и характеризовать существенные признаки конкретного музыкального звучания;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Базовые исследовательские действия: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следовать внутренним слухом за развитием музыкального процесса, «наблюдать» звучание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использовать вопросы как исследовательский инструмент познания;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Работа с информацией: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понимать специфику работы с аудиоинформацией, музыкальными записями;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использовать интонирование для запоминания звуковой информации, музыкальных произведений;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left="120"/>
        <w:jc w:val="both"/>
        <w:rPr>
          <w:sz w:val="24"/>
          <w:szCs w:val="24"/>
          <w:lang w:val="ru-RU"/>
        </w:rPr>
      </w:pPr>
      <w:r w:rsidRPr="005B22F5">
        <w:rPr>
          <w:rFonts w:ascii="Times New Roman" w:hAnsi="Times New Roman"/>
          <w:b/>
          <w:color w:val="000000"/>
          <w:sz w:val="24"/>
          <w:szCs w:val="24"/>
          <w:lang w:val="ru-RU"/>
        </w:rPr>
        <w:t>Коммуникативные универсальные учебные действия</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1) невербальная коммуникация: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2) вербальное общение: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вести диалог, дискуссию, задавать вопросы по существу обсуждаемой темы, поддерживать благожелательный тон диалога;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публично представлять результаты учебной и творческой деятельности.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3) совместная деятельность (сотрудничество):</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left="120"/>
        <w:jc w:val="both"/>
        <w:rPr>
          <w:sz w:val="24"/>
          <w:szCs w:val="24"/>
          <w:lang w:val="ru-RU"/>
        </w:rPr>
      </w:pPr>
      <w:r w:rsidRPr="005B22F5">
        <w:rPr>
          <w:rFonts w:ascii="Times New Roman" w:hAnsi="Times New Roman"/>
          <w:b/>
          <w:color w:val="000000"/>
          <w:sz w:val="24"/>
          <w:szCs w:val="24"/>
          <w:lang w:val="ru-RU"/>
        </w:rPr>
        <w:t>Регулятивные универсальные учебные действия</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Самоорганизация: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планировать достижение целей через решение ряда последовательных задач частного характера;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самостоятельно составлять план действий, вносить необходимые коррективы в ходе его реализации;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выявлять наиболее важные проблемы для решения в учебных и жизненных ситуациях;</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делать выбор и брать за него ответственность на себя.</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Самоконтроль (рефлексия):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владеть способами самоконтроля, самомотивации и рефлексии;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давать адекватную оценку учебной ситуации и предлагать план ее изменения;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Эмоциональный интеллект:</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выявлять и анализировать причины эмоций;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понимать мотивы и намерения другого человека, анализируя коммуникативно-интонационную ситуацию;</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регулировать способ выражения собственных эмоций.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Принятие себя и других:</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принимать себя и других, не осуждая;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проявлять открытость;</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осознавать невозможность контролировать все вокруг.</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left="120"/>
        <w:jc w:val="both"/>
        <w:rPr>
          <w:sz w:val="24"/>
          <w:szCs w:val="24"/>
          <w:lang w:val="ru-RU"/>
        </w:rPr>
      </w:pPr>
      <w:r w:rsidRPr="005B22F5">
        <w:rPr>
          <w:rFonts w:ascii="Times New Roman" w:hAnsi="Times New Roman"/>
          <w:b/>
          <w:color w:val="000000"/>
          <w:sz w:val="24"/>
          <w:szCs w:val="24"/>
          <w:lang w:val="ru-RU"/>
        </w:rPr>
        <w:t>ПРЕДМЕТНЫЕ РЕЗУЛЬТАТЫ</w:t>
      </w:r>
    </w:p>
    <w:p w:rsidR="00C67D86" w:rsidRPr="005B22F5" w:rsidRDefault="00C67D86">
      <w:pPr>
        <w:spacing w:after="0" w:line="264" w:lineRule="exact"/>
        <w:ind w:left="120"/>
        <w:jc w:val="both"/>
        <w:rPr>
          <w:sz w:val="24"/>
          <w:szCs w:val="24"/>
          <w:lang w:val="ru-RU"/>
        </w:rPr>
      </w:pP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Обучающиеся, освоившие основную образовательную программу по музыке: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знают достижения отечественных мастеров музыкальной культуры, испытывают гордость за них;</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К концу изучения модуля № 1 «Музыка моего края» обучающийся научится: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 xml:space="preserve">отличать и ценить музыкальные традиции своей республики, края, народа;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К концу изучения модуля № 2 «Народное музыкальное творчество России» обучающийся научится: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К концу изучения модуля № 3 «Русская классическая музыка» обучающийся научится: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исполнять (в том числе фрагментарно, отдельными темами) сочинения русских композиторов;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К концу изучения модуля № 4 «Жанры музыкального искусства» обучающийся научится: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рассуждать о круге образов и средствах их воплощения, типичныхдля данного жанра;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К концу изучения модуля № 5 «Музыка народов мира» обучающийся научится: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К концу изучения модуля № 6 «Европейская классическая музыка» обучающийся научится: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исполнять (в том числе фрагментарно) сочинения композиторов-классиков;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 xml:space="preserve">К концу изучения модуля № 7 «Духовная музыка» обучающийся научится: </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различать и характеризовать жанры и произведения русской и европейской духовной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исполнять произведения русской и европейской духовной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приводить примеры сочинений духовной музыки, называть их автора.</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К концу изучения модуля № 8 «Современная музыка: основные жанры и направления» обучающийся научится:</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определять и характеризовать стили, направления и жанры современной музыки;</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исполнять современные музыкальные произведения в разных видах деятельности.</w:t>
      </w:r>
    </w:p>
    <w:p w:rsidR="00C67D86" w:rsidRPr="005B22F5" w:rsidRDefault="005B22F5">
      <w:pPr>
        <w:spacing w:after="0" w:line="264" w:lineRule="exact"/>
        <w:ind w:firstLine="600"/>
        <w:jc w:val="both"/>
        <w:rPr>
          <w:sz w:val="24"/>
          <w:szCs w:val="24"/>
          <w:lang w:val="ru-RU"/>
        </w:rPr>
      </w:pPr>
      <w:r w:rsidRPr="005B22F5">
        <w:rPr>
          <w:rFonts w:ascii="Times New Roman" w:hAnsi="Times New Roman"/>
          <w:b/>
          <w:color w:val="000000"/>
          <w:sz w:val="24"/>
          <w:szCs w:val="24"/>
          <w:lang w:val="ru-RU"/>
        </w:rPr>
        <w:t>К концу изучения модуля № 9 «Связь музыки с другими видами искусства» обучающийся научится</w:t>
      </w:r>
      <w:r w:rsidRPr="005B22F5">
        <w:rPr>
          <w:rFonts w:ascii="Times New Roman" w:hAnsi="Times New Roman"/>
          <w:color w:val="000000"/>
          <w:sz w:val="24"/>
          <w:szCs w:val="24"/>
          <w:lang w:val="ru-RU"/>
        </w:rPr>
        <w:t>:</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lastRenderedPageBreak/>
        <w:t>определять стилевые и жанровые параллели между музыкой и другими видами искусств;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различать и анализировать средства выразительности разных видов искусств;</w:t>
      </w:r>
    </w:p>
    <w:p w:rsidR="00C67D86" w:rsidRPr="005B22F5" w:rsidRDefault="005B22F5">
      <w:pPr>
        <w:spacing w:after="0" w:line="264" w:lineRule="exact"/>
        <w:ind w:firstLine="600"/>
        <w:jc w:val="both"/>
        <w:rPr>
          <w:sz w:val="24"/>
          <w:szCs w:val="24"/>
          <w:lang w:val="ru-RU"/>
        </w:rPr>
      </w:pPr>
      <w:r w:rsidRPr="005B22F5">
        <w:rPr>
          <w:rFonts w:ascii="Times New Roman" w:hAnsi="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C67D86" w:rsidRPr="005B22F5" w:rsidRDefault="005B22F5">
      <w:pPr>
        <w:spacing w:after="0" w:line="264" w:lineRule="exact"/>
        <w:ind w:firstLine="600"/>
        <w:jc w:val="both"/>
        <w:rPr>
          <w:sz w:val="24"/>
          <w:szCs w:val="24"/>
          <w:lang w:val="ru-RU"/>
        </w:rPr>
        <w:sectPr w:rsidR="00C67D86" w:rsidRPr="005B22F5" w:rsidSect="00677F2F">
          <w:pgSz w:w="11906" w:h="16383"/>
          <w:pgMar w:top="709" w:right="849" w:bottom="1440" w:left="1440" w:header="0" w:footer="0" w:gutter="0"/>
          <w:cols w:space="720"/>
          <w:formProt w:val="0"/>
          <w:docGrid w:linePitch="100" w:charSpace="4096"/>
        </w:sectPr>
      </w:pPr>
      <w:r w:rsidRPr="005B22F5">
        <w:rPr>
          <w:rFonts w:ascii="Times New Roman" w:hAnsi="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bookmarkStart w:id="8" w:name="block-15928263"/>
      <w:bookmarkStart w:id="9" w:name="block-159282631"/>
      <w:bookmarkEnd w:id="8"/>
      <w:bookmarkEnd w:id="9"/>
    </w:p>
    <w:p w:rsidR="00C67D86" w:rsidRDefault="005B22F5">
      <w:pPr>
        <w:spacing w:after="0"/>
        <w:ind w:left="120"/>
        <w:rPr>
          <w:sz w:val="24"/>
          <w:szCs w:val="24"/>
        </w:rPr>
      </w:pPr>
      <w:r w:rsidRPr="005B22F5">
        <w:rPr>
          <w:rFonts w:ascii="Times New Roman" w:hAnsi="Times New Roman"/>
          <w:b/>
          <w:color w:val="000000"/>
          <w:sz w:val="24"/>
          <w:szCs w:val="24"/>
          <w:lang w:val="ru-RU"/>
        </w:rPr>
        <w:lastRenderedPageBreak/>
        <w:t xml:space="preserve"> </w:t>
      </w:r>
      <w:r>
        <w:rPr>
          <w:rFonts w:ascii="Times New Roman" w:hAnsi="Times New Roman"/>
          <w:b/>
          <w:color w:val="000000"/>
          <w:sz w:val="24"/>
          <w:szCs w:val="24"/>
        </w:rPr>
        <w:t xml:space="preserve">ТЕМАТИЧЕСКОЕ ПЛАНИРОВАНИЕ </w:t>
      </w:r>
    </w:p>
    <w:p w:rsidR="00C67D86" w:rsidRDefault="005B22F5">
      <w:pPr>
        <w:spacing w:after="0"/>
        <w:ind w:left="120"/>
        <w:rPr>
          <w:sz w:val="24"/>
          <w:szCs w:val="24"/>
        </w:rPr>
      </w:pPr>
      <w:r>
        <w:rPr>
          <w:rFonts w:ascii="Times New Roman" w:hAnsi="Times New Roman"/>
          <w:b/>
          <w:color w:val="000000"/>
          <w:sz w:val="24"/>
          <w:szCs w:val="24"/>
        </w:rPr>
        <w:t xml:space="preserve"> 5 КЛАСС </w:t>
      </w:r>
    </w:p>
    <w:tbl>
      <w:tblPr>
        <w:tblW w:w="13600" w:type="dxa"/>
        <w:tblInd w:w="-8" w:type="dxa"/>
        <w:tblLayout w:type="fixed"/>
        <w:tblCellMar>
          <w:top w:w="50" w:type="dxa"/>
          <w:left w:w="100" w:type="dxa"/>
        </w:tblCellMar>
        <w:tblLook w:val="04A0"/>
      </w:tblPr>
      <w:tblGrid>
        <w:gridCol w:w="716"/>
        <w:gridCol w:w="3309"/>
        <w:gridCol w:w="1413"/>
        <w:gridCol w:w="2325"/>
        <w:gridCol w:w="2050"/>
        <w:gridCol w:w="3787"/>
      </w:tblGrid>
      <w:tr w:rsidR="00C67D86">
        <w:trPr>
          <w:trHeight w:val="144"/>
        </w:trPr>
        <w:tc>
          <w:tcPr>
            <w:tcW w:w="716"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 п/п</w:t>
            </w:r>
          </w:p>
          <w:p w:rsidR="00C67D86" w:rsidRDefault="00C67D86">
            <w:pPr>
              <w:widowControl w:val="0"/>
              <w:spacing w:after="0"/>
              <w:ind w:left="135"/>
              <w:rPr>
                <w:sz w:val="24"/>
                <w:szCs w:val="24"/>
              </w:rPr>
            </w:pPr>
          </w:p>
        </w:tc>
        <w:tc>
          <w:tcPr>
            <w:tcW w:w="3309"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Наименование разделов и тем программы</w:t>
            </w:r>
          </w:p>
          <w:p w:rsidR="00C67D86" w:rsidRDefault="00C67D86">
            <w:pPr>
              <w:widowControl w:val="0"/>
              <w:spacing w:after="0"/>
              <w:ind w:left="135"/>
              <w:rPr>
                <w:sz w:val="24"/>
                <w:szCs w:val="24"/>
              </w:rPr>
            </w:pPr>
          </w:p>
        </w:tc>
        <w:tc>
          <w:tcPr>
            <w:tcW w:w="5788"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b/>
                <w:color w:val="000000"/>
                <w:sz w:val="24"/>
                <w:szCs w:val="24"/>
              </w:rPr>
              <w:t>Количество часов</w:t>
            </w:r>
          </w:p>
        </w:tc>
        <w:tc>
          <w:tcPr>
            <w:tcW w:w="3787"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Электронные (цифровые) образовательные ресурсы</w:t>
            </w:r>
          </w:p>
          <w:p w:rsidR="00C67D86" w:rsidRDefault="00C67D86">
            <w:pPr>
              <w:widowControl w:val="0"/>
              <w:spacing w:after="0"/>
              <w:ind w:left="135"/>
              <w:rPr>
                <w:sz w:val="24"/>
                <w:szCs w:val="24"/>
              </w:rPr>
            </w:pPr>
          </w:p>
        </w:tc>
      </w:tr>
      <w:tr w:rsidR="00C67D86">
        <w:trPr>
          <w:trHeight w:val="144"/>
        </w:trPr>
        <w:tc>
          <w:tcPr>
            <w:tcW w:w="716"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3309"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Всего</w:t>
            </w:r>
          </w:p>
          <w:p w:rsidR="00C67D86" w:rsidRDefault="00C67D86">
            <w:pPr>
              <w:widowControl w:val="0"/>
              <w:spacing w:after="0"/>
              <w:ind w:left="135"/>
              <w:rPr>
                <w:sz w:val="24"/>
                <w:szCs w:val="24"/>
              </w:rPr>
            </w:pP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Контрольные работы</w:t>
            </w:r>
          </w:p>
          <w:p w:rsidR="00C67D86" w:rsidRDefault="00C67D86">
            <w:pPr>
              <w:widowControl w:val="0"/>
              <w:spacing w:after="0"/>
              <w:ind w:left="135"/>
              <w:rPr>
                <w:sz w:val="24"/>
                <w:szCs w:val="24"/>
              </w:rPr>
            </w:pP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Практические работы</w:t>
            </w:r>
          </w:p>
          <w:p w:rsidR="00C67D86" w:rsidRDefault="00C67D86">
            <w:pPr>
              <w:widowControl w:val="0"/>
              <w:spacing w:after="0"/>
              <w:ind w:left="135"/>
              <w:rPr>
                <w:sz w:val="24"/>
                <w:szCs w:val="24"/>
              </w:rPr>
            </w:pPr>
          </w:p>
        </w:tc>
        <w:tc>
          <w:tcPr>
            <w:tcW w:w="3787"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ИНВАРИАНТНЫЕ МОДУЛИ</w:t>
            </w: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Музыка моего края</w:t>
            </w:r>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1.1</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Фольклор – народное творчество</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trPr>
          <w:trHeight w:val="144"/>
        </w:trPr>
        <w:tc>
          <w:tcPr>
            <w:tcW w:w="402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8162"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RPr="004B26B3">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b/>
                <w:color w:val="000000"/>
                <w:sz w:val="24"/>
                <w:szCs w:val="24"/>
                <w:lang w:val="ru-RU"/>
              </w:rPr>
              <w:t>Раздел 2.</w:t>
            </w:r>
            <w:r w:rsidRPr="005B22F5">
              <w:rPr>
                <w:rFonts w:ascii="Times New Roman" w:hAnsi="Times New Roman"/>
                <w:color w:val="000000"/>
                <w:sz w:val="24"/>
                <w:szCs w:val="24"/>
                <w:lang w:val="ru-RU"/>
              </w:rPr>
              <w:t xml:space="preserve"> </w:t>
            </w:r>
            <w:r w:rsidRPr="005B22F5">
              <w:rPr>
                <w:rFonts w:ascii="Times New Roman" w:hAnsi="Times New Roman"/>
                <w:b/>
                <w:color w:val="000000"/>
                <w:sz w:val="24"/>
                <w:szCs w:val="24"/>
                <w:lang w:val="ru-RU"/>
              </w:rPr>
              <w:t>Народное музыкальное творчество России</w:t>
            </w:r>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2.1</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Россия – наш общий дом</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7">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2.2</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Фольклор в творчестве профессиональных композиторов</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trPr>
          <w:trHeight w:val="144"/>
        </w:trPr>
        <w:tc>
          <w:tcPr>
            <w:tcW w:w="402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2</w:t>
            </w:r>
          </w:p>
        </w:tc>
        <w:tc>
          <w:tcPr>
            <w:tcW w:w="8162"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3.</w:t>
            </w:r>
            <w:r>
              <w:rPr>
                <w:rFonts w:ascii="Times New Roman" w:hAnsi="Times New Roman"/>
                <w:color w:val="000000"/>
                <w:sz w:val="24"/>
                <w:szCs w:val="24"/>
              </w:rPr>
              <w:t xml:space="preserve"> </w:t>
            </w:r>
            <w:r>
              <w:rPr>
                <w:rFonts w:ascii="Times New Roman" w:hAnsi="Times New Roman"/>
                <w:b/>
                <w:color w:val="000000"/>
                <w:sz w:val="24"/>
                <w:szCs w:val="24"/>
              </w:rPr>
              <w:t>Русская классическая музыка</w:t>
            </w:r>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3.1</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Образы родной земли</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9">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3.2</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Золотой век русской культуры</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0">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3.3</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 xml:space="preserve">История страны и народа в </w:t>
            </w:r>
            <w:r w:rsidRPr="005B22F5">
              <w:rPr>
                <w:rFonts w:ascii="Times New Roman" w:hAnsi="Times New Roman"/>
                <w:color w:val="000000"/>
                <w:sz w:val="24"/>
                <w:szCs w:val="24"/>
                <w:lang w:val="ru-RU"/>
              </w:rPr>
              <w:lastRenderedPageBreak/>
              <w:t>музыке русских композиторов</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lastRenderedPageBreak/>
              <w:t xml:space="preserve"> </w:t>
            </w:r>
            <w:r>
              <w:rPr>
                <w:rFonts w:ascii="Times New Roman" w:hAnsi="Times New Roman"/>
                <w:color w:val="000000"/>
                <w:sz w:val="24"/>
                <w:szCs w:val="24"/>
              </w:rPr>
              <w:t>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1</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trPr>
          <w:trHeight w:val="144"/>
        </w:trPr>
        <w:tc>
          <w:tcPr>
            <w:tcW w:w="402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lastRenderedPageBreak/>
              <w:t>Итого по разделу</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3</w:t>
            </w:r>
          </w:p>
        </w:tc>
        <w:tc>
          <w:tcPr>
            <w:tcW w:w="8162"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4.</w:t>
            </w:r>
            <w:r>
              <w:rPr>
                <w:rFonts w:ascii="Times New Roman" w:hAnsi="Times New Roman"/>
                <w:color w:val="000000"/>
                <w:sz w:val="24"/>
                <w:szCs w:val="24"/>
              </w:rPr>
              <w:t xml:space="preserve"> </w:t>
            </w:r>
            <w:r>
              <w:rPr>
                <w:rFonts w:ascii="Times New Roman" w:hAnsi="Times New Roman"/>
                <w:b/>
                <w:color w:val="000000"/>
                <w:sz w:val="24"/>
                <w:szCs w:val="24"/>
              </w:rPr>
              <w:t>Жанры музыкального искусства</w:t>
            </w:r>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4.1</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Камерная музыка</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0,5</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2">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4.2</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Симфоническая музыка</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3">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4.3</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Циклические формы и жанры</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0,5</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4">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trPr>
          <w:trHeight w:val="144"/>
        </w:trPr>
        <w:tc>
          <w:tcPr>
            <w:tcW w:w="402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2</w:t>
            </w:r>
          </w:p>
        </w:tc>
        <w:tc>
          <w:tcPr>
            <w:tcW w:w="8162"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ВАРИАТИВНЫЕ МОДУЛИ</w:t>
            </w: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Музыка народов мира</w:t>
            </w:r>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1.1</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Музыкальный фольклор народов Европы</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5">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1.2</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Музыкальный фольклор народов Азии и Африки</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trPr>
          <w:trHeight w:val="144"/>
        </w:trPr>
        <w:tc>
          <w:tcPr>
            <w:tcW w:w="402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2</w:t>
            </w:r>
          </w:p>
        </w:tc>
        <w:tc>
          <w:tcPr>
            <w:tcW w:w="8162"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2.</w:t>
            </w:r>
            <w:r>
              <w:rPr>
                <w:rFonts w:ascii="Times New Roman" w:hAnsi="Times New Roman"/>
                <w:color w:val="000000"/>
                <w:sz w:val="24"/>
                <w:szCs w:val="24"/>
              </w:rPr>
              <w:t xml:space="preserve"> </w:t>
            </w:r>
            <w:r>
              <w:rPr>
                <w:rFonts w:ascii="Times New Roman" w:hAnsi="Times New Roman"/>
                <w:b/>
                <w:color w:val="000000"/>
                <w:sz w:val="24"/>
                <w:szCs w:val="24"/>
              </w:rPr>
              <w:t>Европейская классическая музыка</w:t>
            </w:r>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2.1</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Национальные истоки классической музыки</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7">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2.2</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Музыка-зеркало эпохи</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trPr>
          <w:trHeight w:val="144"/>
        </w:trPr>
        <w:tc>
          <w:tcPr>
            <w:tcW w:w="402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lastRenderedPageBreak/>
              <w:t>Итого по разделу</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2</w:t>
            </w:r>
          </w:p>
        </w:tc>
        <w:tc>
          <w:tcPr>
            <w:tcW w:w="8162"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3.</w:t>
            </w:r>
            <w:r>
              <w:rPr>
                <w:rFonts w:ascii="Times New Roman" w:hAnsi="Times New Roman"/>
                <w:color w:val="000000"/>
                <w:sz w:val="24"/>
                <w:szCs w:val="24"/>
              </w:rPr>
              <w:t xml:space="preserve"> </w:t>
            </w:r>
            <w:r>
              <w:rPr>
                <w:rFonts w:ascii="Times New Roman" w:hAnsi="Times New Roman"/>
                <w:b/>
                <w:color w:val="000000"/>
                <w:sz w:val="24"/>
                <w:szCs w:val="24"/>
              </w:rPr>
              <w:t>Духовная музыка</w:t>
            </w:r>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3.1</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Храмовый синтез искусств</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9">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trPr>
          <w:trHeight w:val="144"/>
        </w:trPr>
        <w:tc>
          <w:tcPr>
            <w:tcW w:w="402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8162"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RPr="004B26B3">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b/>
                <w:color w:val="000000"/>
                <w:sz w:val="24"/>
                <w:szCs w:val="24"/>
                <w:lang w:val="ru-RU"/>
              </w:rPr>
              <w:t>Раздел 4.</w:t>
            </w:r>
            <w:r w:rsidRPr="005B22F5">
              <w:rPr>
                <w:rFonts w:ascii="Times New Roman" w:hAnsi="Times New Roman"/>
                <w:color w:val="000000"/>
                <w:sz w:val="24"/>
                <w:szCs w:val="24"/>
                <w:lang w:val="ru-RU"/>
              </w:rPr>
              <w:t xml:space="preserve"> </w:t>
            </w:r>
            <w:r w:rsidRPr="005B22F5">
              <w:rPr>
                <w:rFonts w:ascii="Times New Roman" w:hAnsi="Times New Roman"/>
                <w:b/>
                <w:color w:val="000000"/>
                <w:sz w:val="24"/>
                <w:szCs w:val="24"/>
                <w:lang w:val="ru-RU"/>
              </w:rPr>
              <w:t>Современная музыка: основные жанры и направления</w:t>
            </w:r>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4.1</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Мюзикл</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0">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trPr>
          <w:trHeight w:val="144"/>
        </w:trPr>
        <w:tc>
          <w:tcPr>
            <w:tcW w:w="402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8162"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RPr="004B26B3">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b/>
                <w:color w:val="000000"/>
                <w:sz w:val="24"/>
                <w:szCs w:val="24"/>
                <w:lang w:val="ru-RU"/>
              </w:rPr>
              <w:t>Раздел 5.</w:t>
            </w:r>
            <w:r w:rsidRPr="005B22F5">
              <w:rPr>
                <w:rFonts w:ascii="Times New Roman" w:hAnsi="Times New Roman"/>
                <w:color w:val="000000"/>
                <w:sz w:val="24"/>
                <w:szCs w:val="24"/>
                <w:lang w:val="ru-RU"/>
              </w:rPr>
              <w:t xml:space="preserve"> </w:t>
            </w:r>
            <w:r w:rsidRPr="005B22F5">
              <w:rPr>
                <w:rFonts w:ascii="Times New Roman" w:hAnsi="Times New Roman"/>
                <w:b/>
                <w:color w:val="000000"/>
                <w:sz w:val="24"/>
                <w:szCs w:val="24"/>
                <w:lang w:val="ru-RU"/>
              </w:rPr>
              <w:t>Связь музыки с другими видами искусства</w:t>
            </w:r>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5.1</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 и литература</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5.2</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 и театр</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0,5</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2">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5.3</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 кино и телевидения</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0,5</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3">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rsidRPr="004B26B3">
        <w:trPr>
          <w:trHeight w:val="144"/>
        </w:trPr>
        <w:tc>
          <w:tcPr>
            <w:tcW w:w="71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5.4</w:t>
            </w:r>
          </w:p>
        </w:tc>
        <w:tc>
          <w:tcPr>
            <w:tcW w:w="33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 и изобразительное искусство</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1</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Pr="00DA43E8" w:rsidRDefault="00C67D86">
            <w:pPr>
              <w:widowControl w:val="0"/>
              <w:spacing w:after="0" w:line="276" w:lineRule="exact"/>
              <w:ind w:left="135"/>
              <w:jc w:val="center"/>
              <w:rPr>
                <w:sz w:val="24"/>
                <w:szCs w:val="24"/>
                <w:lang w:val="ru-RU"/>
              </w:rPr>
            </w:pP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4">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C67D86">
        <w:trPr>
          <w:trHeight w:val="144"/>
        </w:trPr>
        <w:tc>
          <w:tcPr>
            <w:tcW w:w="402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3</w:t>
            </w:r>
          </w:p>
        </w:tc>
        <w:tc>
          <w:tcPr>
            <w:tcW w:w="8162"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4025" w:type="dxa"/>
            <w:gridSpan w:val="2"/>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ОБЩЕЕ КОЛИЧЕСТВО ЧАСОВ ПО ПРОГРАММЕ</w:t>
            </w:r>
          </w:p>
        </w:tc>
        <w:tc>
          <w:tcPr>
            <w:tcW w:w="141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17</w:t>
            </w:r>
          </w:p>
        </w:tc>
        <w:tc>
          <w:tcPr>
            <w:tcW w:w="2325" w:type="dxa"/>
            <w:tcBorders>
              <w:top w:val="single" w:sz="6" w:space="0" w:color="000000"/>
              <w:left w:val="single" w:sz="6" w:space="0" w:color="000000"/>
              <w:bottom w:val="single" w:sz="6" w:space="0" w:color="000000"/>
              <w:right w:val="single" w:sz="6" w:space="0" w:color="000000"/>
            </w:tcBorders>
            <w:vAlign w:val="center"/>
          </w:tcPr>
          <w:p w:rsidR="00C67D86" w:rsidRPr="00DA43E8" w:rsidRDefault="005B22F5">
            <w:pPr>
              <w:widowControl w:val="0"/>
              <w:spacing w:after="0" w:line="276" w:lineRule="exact"/>
              <w:ind w:left="135"/>
              <w:jc w:val="center"/>
              <w:rPr>
                <w:sz w:val="24"/>
                <w:szCs w:val="24"/>
                <w:lang w:val="ru-RU"/>
              </w:rPr>
            </w:pPr>
            <w:r>
              <w:rPr>
                <w:rFonts w:ascii="Times New Roman" w:hAnsi="Times New Roman"/>
                <w:color w:val="000000"/>
                <w:sz w:val="24"/>
                <w:szCs w:val="24"/>
              </w:rPr>
              <w:t xml:space="preserve"> </w:t>
            </w:r>
            <w:r w:rsidR="00DA43E8">
              <w:rPr>
                <w:rFonts w:ascii="Times New Roman" w:hAnsi="Times New Roman"/>
                <w:color w:val="000000"/>
                <w:sz w:val="24"/>
                <w:szCs w:val="24"/>
                <w:lang w:val="ru-RU"/>
              </w:rPr>
              <w:t>2</w:t>
            </w:r>
          </w:p>
        </w:tc>
        <w:tc>
          <w:tcPr>
            <w:tcW w:w="205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w:t>
            </w:r>
          </w:p>
        </w:tc>
        <w:tc>
          <w:tcPr>
            <w:tcW w:w="3787" w:type="dxa"/>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bl>
    <w:p w:rsidR="00C67D86" w:rsidRDefault="00C67D86">
      <w:pPr>
        <w:sectPr w:rsidR="00C67D86">
          <w:pgSz w:w="16383" w:h="11906" w:orient="landscape"/>
          <w:pgMar w:top="1440" w:right="1440" w:bottom="1440" w:left="1440" w:header="0" w:footer="0" w:gutter="0"/>
          <w:cols w:space="720"/>
          <w:formProt w:val="0"/>
          <w:docGrid w:linePitch="100" w:charSpace="4096"/>
        </w:sectPr>
      </w:pPr>
    </w:p>
    <w:p w:rsidR="00C67D86" w:rsidRDefault="005B22F5">
      <w:pPr>
        <w:spacing w:after="0"/>
        <w:ind w:left="120"/>
        <w:rPr>
          <w:sz w:val="24"/>
          <w:szCs w:val="24"/>
        </w:rPr>
      </w:pPr>
      <w:r>
        <w:rPr>
          <w:rFonts w:ascii="Times New Roman" w:hAnsi="Times New Roman"/>
          <w:b/>
          <w:color w:val="000000"/>
          <w:sz w:val="24"/>
          <w:szCs w:val="24"/>
        </w:rPr>
        <w:lastRenderedPageBreak/>
        <w:t xml:space="preserve"> 6 КЛАСС </w:t>
      </w:r>
    </w:p>
    <w:tbl>
      <w:tblPr>
        <w:tblW w:w="13594" w:type="dxa"/>
        <w:tblInd w:w="-8" w:type="dxa"/>
        <w:tblLayout w:type="fixed"/>
        <w:tblCellMar>
          <w:top w:w="50" w:type="dxa"/>
          <w:left w:w="100" w:type="dxa"/>
        </w:tblCellMar>
        <w:tblLook w:val="04A0"/>
      </w:tblPr>
      <w:tblGrid>
        <w:gridCol w:w="729"/>
        <w:gridCol w:w="3207"/>
        <w:gridCol w:w="141"/>
        <w:gridCol w:w="1276"/>
        <w:gridCol w:w="1813"/>
        <w:gridCol w:w="313"/>
        <w:gridCol w:w="142"/>
        <w:gridCol w:w="2125"/>
        <w:gridCol w:w="3848"/>
      </w:tblGrid>
      <w:tr w:rsidR="00C67D86" w:rsidTr="00DA43E8">
        <w:trPr>
          <w:trHeight w:val="144"/>
        </w:trPr>
        <w:tc>
          <w:tcPr>
            <w:tcW w:w="729"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 п/п</w:t>
            </w:r>
          </w:p>
          <w:p w:rsidR="00C67D86" w:rsidRDefault="00C67D86">
            <w:pPr>
              <w:widowControl w:val="0"/>
              <w:spacing w:after="0"/>
              <w:ind w:left="135"/>
              <w:rPr>
                <w:sz w:val="24"/>
                <w:szCs w:val="24"/>
              </w:rPr>
            </w:pPr>
          </w:p>
        </w:tc>
        <w:tc>
          <w:tcPr>
            <w:tcW w:w="3207"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Наименование разделов и тем программы</w:t>
            </w:r>
          </w:p>
          <w:p w:rsidR="00C67D86" w:rsidRDefault="00C67D86">
            <w:pPr>
              <w:widowControl w:val="0"/>
              <w:spacing w:after="0"/>
              <w:ind w:left="135"/>
              <w:rPr>
                <w:sz w:val="24"/>
                <w:szCs w:val="24"/>
              </w:rPr>
            </w:pPr>
          </w:p>
        </w:tc>
        <w:tc>
          <w:tcPr>
            <w:tcW w:w="581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b/>
                <w:color w:val="000000"/>
                <w:sz w:val="24"/>
                <w:szCs w:val="24"/>
              </w:rPr>
              <w:t>Количество часов</w:t>
            </w:r>
          </w:p>
        </w:tc>
        <w:tc>
          <w:tcPr>
            <w:tcW w:w="3848"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Электронные (цифровые) образовательные ресурсы</w:t>
            </w:r>
          </w:p>
          <w:p w:rsidR="00C67D86" w:rsidRDefault="00C67D86">
            <w:pPr>
              <w:widowControl w:val="0"/>
              <w:spacing w:after="0"/>
              <w:ind w:left="135"/>
              <w:rPr>
                <w:sz w:val="24"/>
                <w:szCs w:val="24"/>
              </w:rPr>
            </w:pPr>
          </w:p>
        </w:tc>
      </w:tr>
      <w:tr w:rsidR="00C67D86" w:rsidTr="00DA43E8">
        <w:trPr>
          <w:trHeight w:val="144"/>
        </w:trPr>
        <w:tc>
          <w:tcPr>
            <w:tcW w:w="729"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3207"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1417"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Всего</w:t>
            </w:r>
          </w:p>
          <w:p w:rsidR="00C67D86" w:rsidRDefault="00C67D86">
            <w:pPr>
              <w:widowControl w:val="0"/>
              <w:spacing w:after="0"/>
              <w:ind w:left="135"/>
              <w:rPr>
                <w:sz w:val="24"/>
                <w:szCs w:val="24"/>
              </w:rPr>
            </w:pP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Контрольные работы</w:t>
            </w:r>
          </w:p>
          <w:p w:rsidR="00C67D86" w:rsidRDefault="00C67D86">
            <w:pPr>
              <w:widowControl w:val="0"/>
              <w:spacing w:after="0"/>
              <w:ind w:left="135"/>
              <w:rPr>
                <w:sz w:val="24"/>
                <w:szCs w:val="24"/>
              </w:rPr>
            </w:pP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Практические работы</w:t>
            </w:r>
          </w:p>
          <w:p w:rsidR="00C67D86" w:rsidRDefault="00C67D86">
            <w:pPr>
              <w:widowControl w:val="0"/>
              <w:spacing w:after="0"/>
              <w:ind w:left="135"/>
              <w:rPr>
                <w:sz w:val="24"/>
                <w:szCs w:val="24"/>
              </w:rPr>
            </w:pPr>
          </w:p>
        </w:tc>
        <w:tc>
          <w:tcPr>
            <w:tcW w:w="3848"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r>
      <w:tr w:rsidR="00C67D86" w:rsidTr="00DA43E8">
        <w:trPr>
          <w:trHeight w:val="144"/>
        </w:trPr>
        <w:tc>
          <w:tcPr>
            <w:tcW w:w="13594" w:type="dxa"/>
            <w:gridSpan w:val="9"/>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ИНВАРИАНТНЫЕ МОДУЛИ</w:t>
            </w:r>
          </w:p>
        </w:tc>
      </w:tr>
      <w:tr w:rsidR="00C67D86" w:rsidTr="00DA43E8">
        <w:trPr>
          <w:trHeight w:val="144"/>
        </w:trPr>
        <w:tc>
          <w:tcPr>
            <w:tcW w:w="13594" w:type="dxa"/>
            <w:gridSpan w:val="9"/>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Музыка моего края</w:t>
            </w:r>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1.1</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Наш край сегодня</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5">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Tr="00DA43E8">
        <w:trPr>
          <w:trHeight w:val="144"/>
        </w:trPr>
        <w:tc>
          <w:tcPr>
            <w:tcW w:w="4077"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8241" w:type="dxa"/>
            <w:gridSpan w:val="5"/>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RPr="004B26B3" w:rsidTr="00DA43E8">
        <w:trPr>
          <w:trHeight w:val="144"/>
        </w:trPr>
        <w:tc>
          <w:tcPr>
            <w:tcW w:w="13594" w:type="dxa"/>
            <w:gridSpan w:val="9"/>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b/>
                <w:color w:val="000000"/>
                <w:sz w:val="24"/>
                <w:szCs w:val="24"/>
                <w:lang w:val="ru-RU"/>
              </w:rPr>
              <w:t>Раздел 2.</w:t>
            </w:r>
            <w:r w:rsidRPr="005B22F5">
              <w:rPr>
                <w:rFonts w:ascii="Times New Roman" w:hAnsi="Times New Roman"/>
                <w:color w:val="000000"/>
                <w:sz w:val="24"/>
                <w:szCs w:val="24"/>
                <w:lang w:val="ru-RU"/>
              </w:rPr>
              <w:t xml:space="preserve"> </w:t>
            </w:r>
            <w:r w:rsidRPr="005B22F5">
              <w:rPr>
                <w:rFonts w:ascii="Times New Roman" w:hAnsi="Times New Roman"/>
                <w:b/>
                <w:color w:val="000000"/>
                <w:sz w:val="24"/>
                <w:szCs w:val="24"/>
                <w:lang w:val="ru-RU"/>
              </w:rPr>
              <w:t>Народное музыкальное творчество России</w:t>
            </w:r>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2.1</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Фольклорные жанры</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2.2</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На рубежах культур</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7">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Tr="00DA43E8">
        <w:trPr>
          <w:trHeight w:val="144"/>
        </w:trPr>
        <w:tc>
          <w:tcPr>
            <w:tcW w:w="4077"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2</w:t>
            </w:r>
          </w:p>
        </w:tc>
        <w:tc>
          <w:tcPr>
            <w:tcW w:w="8241" w:type="dxa"/>
            <w:gridSpan w:val="5"/>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Tr="00DA43E8">
        <w:trPr>
          <w:trHeight w:val="144"/>
        </w:trPr>
        <w:tc>
          <w:tcPr>
            <w:tcW w:w="13594" w:type="dxa"/>
            <w:gridSpan w:val="9"/>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3.</w:t>
            </w:r>
            <w:r>
              <w:rPr>
                <w:rFonts w:ascii="Times New Roman" w:hAnsi="Times New Roman"/>
                <w:color w:val="000000"/>
                <w:sz w:val="24"/>
                <w:szCs w:val="24"/>
              </w:rPr>
              <w:t xml:space="preserve"> </w:t>
            </w:r>
            <w:r>
              <w:rPr>
                <w:rFonts w:ascii="Times New Roman" w:hAnsi="Times New Roman"/>
                <w:b/>
                <w:color w:val="000000"/>
                <w:sz w:val="24"/>
                <w:szCs w:val="24"/>
              </w:rPr>
              <w:t>Русская классическая музыка</w:t>
            </w:r>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3.1</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Образы родной земли</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3.2</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Русская исполнительская школа</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0,5</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9">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3.3</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Русская музыка – взгляд в будущее</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0,5</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30">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3.4</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 xml:space="preserve">История страны и народа в музыке русских </w:t>
            </w:r>
            <w:r w:rsidRPr="005B22F5">
              <w:rPr>
                <w:rFonts w:ascii="Times New Roman" w:hAnsi="Times New Roman"/>
                <w:color w:val="000000"/>
                <w:sz w:val="24"/>
                <w:szCs w:val="24"/>
                <w:lang w:val="ru-RU"/>
              </w:rPr>
              <w:lastRenderedPageBreak/>
              <w:t>композиторов</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lastRenderedPageBreak/>
              <w:t xml:space="preserve"> </w:t>
            </w:r>
            <w:r>
              <w:rPr>
                <w:rFonts w:ascii="Times New Roman" w:hAnsi="Times New Roman"/>
                <w:color w:val="000000"/>
                <w:sz w:val="24"/>
                <w:szCs w:val="24"/>
              </w:rPr>
              <w:t>0,5</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3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lastRenderedPageBreak/>
              <w:t>3.5</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Русский балет</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0,5</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1</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spacing w:after="0" w:line="276" w:lineRule="exact"/>
              <w:ind w:left="135"/>
              <w:jc w:val="center"/>
              <w:rPr>
                <w:sz w:val="24"/>
                <w:szCs w:val="24"/>
              </w:rPr>
            </w:pP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32">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Tr="00DA43E8">
        <w:trPr>
          <w:trHeight w:val="144"/>
        </w:trPr>
        <w:tc>
          <w:tcPr>
            <w:tcW w:w="4077"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3</w:t>
            </w:r>
          </w:p>
        </w:tc>
        <w:tc>
          <w:tcPr>
            <w:tcW w:w="8241" w:type="dxa"/>
            <w:gridSpan w:val="5"/>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Tr="00DA43E8">
        <w:trPr>
          <w:trHeight w:val="144"/>
        </w:trPr>
        <w:tc>
          <w:tcPr>
            <w:tcW w:w="13594" w:type="dxa"/>
            <w:gridSpan w:val="9"/>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4.</w:t>
            </w:r>
            <w:r>
              <w:rPr>
                <w:rFonts w:ascii="Times New Roman" w:hAnsi="Times New Roman"/>
                <w:color w:val="000000"/>
                <w:sz w:val="24"/>
                <w:szCs w:val="24"/>
              </w:rPr>
              <w:t xml:space="preserve"> </w:t>
            </w:r>
            <w:r>
              <w:rPr>
                <w:rFonts w:ascii="Times New Roman" w:hAnsi="Times New Roman"/>
                <w:b/>
                <w:color w:val="000000"/>
                <w:sz w:val="24"/>
                <w:szCs w:val="24"/>
              </w:rPr>
              <w:t>Жанры музыкального искусства</w:t>
            </w:r>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4.1</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Театральные жанры</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33">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4.2</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Камерная музыка</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0,5</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34">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4.3</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Циклические формы и жанры</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35">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4.4</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Симфоническая музыка</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0,5</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3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Tr="00DA43E8">
        <w:trPr>
          <w:trHeight w:val="144"/>
        </w:trPr>
        <w:tc>
          <w:tcPr>
            <w:tcW w:w="4077"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3</w:t>
            </w:r>
          </w:p>
        </w:tc>
        <w:tc>
          <w:tcPr>
            <w:tcW w:w="8241" w:type="dxa"/>
            <w:gridSpan w:val="5"/>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Tr="00DA43E8">
        <w:trPr>
          <w:trHeight w:val="144"/>
        </w:trPr>
        <w:tc>
          <w:tcPr>
            <w:tcW w:w="13594" w:type="dxa"/>
            <w:gridSpan w:val="9"/>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ВАРИАТИВНЫЕ МОДУЛИ</w:t>
            </w:r>
          </w:p>
        </w:tc>
      </w:tr>
      <w:tr w:rsidR="00C67D86" w:rsidTr="00DA43E8">
        <w:trPr>
          <w:trHeight w:val="144"/>
        </w:trPr>
        <w:tc>
          <w:tcPr>
            <w:tcW w:w="13594" w:type="dxa"/>
            <w:gridSpan w:val="9"/>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Музыка народов мира</w:t>
            </w:r>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1.1</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Музыкальный фольклор народов Европы</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37">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1.2</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Народная музыка американского континента</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3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Tr="00DA43E8">
        <w:trPr>
          <w:trHeight w:val="144"/>
        </w:trPr>
        <w:tc>
          <w:tcPr>
            <w:tcW w:w="4077"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2</w:t>
            </w:r>
          </w:p>
        </w:tc>
        <w:tc>
          <w:tcPr>
            <w:tcW w:w="8241" w:type="dxa"/>
            <w:gridSpan w:val="5"/>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Tr="00DA43E8">
        <w:trPr>
          <w:trHeight w:val="144"/>
        </w:trPr>
        <w:tc>
          <w:tcPr>
            <w:tcW w:w="13594" w:type="dxa"/>
            <w:gridSpan w:val="9"/>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2.</w:t>
            </w:r>
            <w:r>
              <w:rPr>
                <w:rFonts w:ascii="Times New Roman" w:hAnsi="Times New Roman"/>
                <w:color w:val="000000"/>
                <w:sz w:val="24"/>
                <w:szCs w:val="24"/>
              </w:rPr>
              <w:t xml:space="preserve"> </w:t>
            </w:r>
            <w:r>
              <w:rPr>
                <w:rFonts w:ascii="Times New Roman" w:hAnsi="Times New Roman"/>
                <w:b/>
                <w:color w:val="000000"/>
                <w:sz w:val="24"/>
                <w:szCs w:val="24"/>
              </w:rPr>
              <w:t>Европейская классическая музыка</w:t>
            </w:r>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2.1</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Музыкальный образ</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rsidP="00DA43E8">
            <w: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39">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Tr="00DA43E8">
        <w:trPr>
          <w:trHeight w:val="144"/>
        </w:trPr>
        <w:tc>
          <w:tcPr>
            <w:tcW w:w="4077"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lastRenderedPageBreak/>
              <w:t>Итого по разделу</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8241" w:type="dxa"/>
            <w:gridSpan w:val="5"/>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Tr="00DA43E8">
        <w:trPr>
          <w:trHeight w:val="144"/>
        </w:trPr>
        <w:tc>
          <w:tcPr>
            <w:tcW w:w="13594" w:type="dxa"/>
            <w:gridSpan w:val="9"/>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3.</w:t>
            </w:r>
            <w:r>
              <w:rPr>
                <w:rFonts w:ascii="Times New Roman" w:hAnsi="Times New Roman"/>
                <w:color w:val="000000"/>
                <w:sz w:val="24"/>
                <w:szCs w:val="24"/>
              </w:rPr>
              <w:t xml:space="preserve"> </w:t>
            </w:r>
            <w:r>
              <w:rPr>
                <w:rFonts w:ascii="Times New Roman" w:hAnsi="Times New Roman"/>
                <w:b/>
                <w:color w:val="000000"/>
                <w:sz w:val="24"/>
                <w:szCs w:val="24"/>
              </w:rPr>
              <w:t>Духовная музыкаа</w:t>
            </w:r>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3.1</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Храмовый синтез искусств</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40">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Tr="00DA43E8">
        <w:trPr>
          <w:trHeight w:val="144"/>
        </w:trPr>
        <w:tc>
          <w:tcPr>
            <w:tcW w:w="4077"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8241" w:type="dxa"/>
            <w:gridSpan w:val="5"/>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RPr="004B26B3" w:rsidTr="00DA43E8">
        <w:trPr>
          <w:trHeight w:val="144"/>
        </w:trPr>
        <w:tc>
          <w:tcPr>
            <w:tcW w:w="13594" w:type="dxa"/>
            <w:gridSpan w:val="9"/>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b/>
                <w:color w:val="000000"/>
                <w:sz w:val="24"/>
                <w:szCs w:val="24"/>
                <w:lang w:val="ru-RU"/>
              </w:rPr>
              <w:t>Раздел 4.</w:t>
            </w:r>
            <w:r w:rsidRPr="005B22F5">
              <w:rPr>
                <w:rFonts w:ascii="Times New Roman" w:hAnsi="Times New Roman"/>
                <w:color w:val="000000"/>
                <w:sz w:val="24"/>
                <w:szCs w:val="24"/>
                <w:lang w:val="ru-RU"/>
              </w:rPr>
              <w:t xml:space="preserve"> </w:t>
            </w:r>
            <w:r w:rsidRPr="005B22F5">
              <w:rPr>
                <w:rFonts w:ascii="Times New Roman" w:hAnsi="Times New Roman"/>
                <w:b/>
                <w:color w:val="000000"/>
                <w:sz w:val="24"/>
                <w:szCs w:val="24"/>
                <w:lang w:val="ru-RU"/>
              </w:rPr>
              <w:t>Современная музыка: основные жанры и направления</w:t>
            </w:r>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4.1</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Молодежная музыкальная культура</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4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4.2</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 цифрового мира</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42">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RPr="004B26B3" w:rsidTr="00DA43E8">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4.3</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Мюзикл</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125" w:type="dxa"/>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43">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Tr="00DA43E8">
        <w:trPr>
          <w:trHeight w:val="144"/>
        </w:trPr>
        <w:tc>
          <w:tcPr>
            <w:tcW w:w="4077"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3</w:t>
            </w:r>
          </w:p>
        </w:tc>
        <w:tc>
          <w:tcPr>
            <w:tcW w:w="8241" w:type="dxa"/>
            <w:gridSpan w:val="5"/>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RPr="004B26B3" w:rsidTr="00DA43E8">
        <w:trPr>
          <w:trHeight w:val="144"/>
        </w:trPr>
        <w:tc>
          <w:tcPr>
            <w:tcW w:w="13594" w:type="dxa"/>
            <w:gridSpan w:val="9"/>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b/>
                <w:color w:val="000000"/>
                <w:sz w:val="24"/>
                <w:szCs w:val="24"/>
                <w:lang w:val="ru-RU"/>
              </w:rPr>
              <w:t>Раздел 5.</w:t>
            </w:r>
            <w:r w:rsidRPr="005B22F5">
              <w:rPr>
                <w:rFonts w:ascii="Times New Roman" w:hAnsi="Times New Roman"/>
                <w:color w:val="000000"/>
                <w:sz w:val="24"/>
                <w:szCs w:val="24"/>
                <w:lang w:val="ru-RU"/>
              </w:rPr>
              <w:t xml:space="preserve"> </w:t>
            </w:r>
            <w:r w:rsidRPr="005B22F5">
              <w:rPr>
                <w:rFonts w:ascii="Times New Roman" w:hAnsi="Times New Roman"/>
                <w:b/>
                <w:color w:val="000000"/>
                <w:sz w:val="24"/>
                <w:szCs w:val="24"/>
                <w:lang w:val="ru-RU"/>
              </w:rPr>
              <w:t>Связь музыки с другими видами искусства</w:t>
            </w:r>
          </w:p>
        </w:tc>
      </w:tr>
      <w:tr w:rsidR="00C67D86" w:rsidRPr="004B26B3" w:rsidTr="00F23B80">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5.1</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 и живопись</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0,5</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1</w:t>
            </w:r>
          </w:p>
        </w:tc>
        <w:tc>
          <w:tcPr>
            <w:tcW w:w="2267"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44">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RPr="004B26B3" w:rsidTr="00F23B80">
        <w:trPr>
          <w:trHeight w:val="144"/>
        </w:trPr>
        <w:tc>
          <w:tcPr>
            <w:tcW w:w="72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5.2</w:t>
            </w:r>
          </w:p>
        </w:tc>
        <w:tc>
          <w:tcPr>
            <w:tcW w:w="334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 кино и телевидения</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0,5</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rsidR="00C67D86" w:rsidRPr="00DA43E8" w:rsidRDefault="00DA43E8">
            <w:pPr>
              <w:widowControl w:val="0"/>
              <w:spacing w:after="0" w:line="276" w:lineRule="exact"/>
              <w:ind w:left="135"/>
              <w:jc w:val="center"/>
              <w:rPr>
                <w:sz w:val="24"/>
                <w:szCs w:val="24"/>
                <w:lang w:val="ru-RU"/>
              </w:rPr>
            </w:pPr>
            <w:r>
              <w:rPr>
                <w:sz w:val="24"/>
                <w:szCs w:val="24"/>
                <w:lang w:val="ru-RU"/>
              </w:rPr>
              <w:t>0</w:t>
            </w:r>
          </w:p>
        </w:tc>
        <w:tc>
          <w:tcPr>
            <w:tcW w:w="2267"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DA43E8">
            <w:pPr>
              <w:widowControl w:val="0"/>
              <w:spacing w:after="0" w:line="276" w:lineRule="exact"/>
              <w:ind w:left="135"/>
              <w:jc w:val="center"/>
              <w:rPr>
                <w:sz w:val="24"/>
                <w:szCs w:val="24"/>
              </w:rPr>
            </w:pPr>
            <w:r>
              <w:rPr>
                <w:sz w:val="24"/>
                <w:szCs w:val="24"/>
              </w:rPr>
              <w:t>Устный опрос</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45">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C67D86" w:rsidTr="00F23B80">
        <w:trPr>
          <w:trHeight w:val="144"/>
        </w:trPr>
        <w:tc>
          <w:tcPr>
            <w:tcW w:w="4077"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8241" w:type="dxa"/>
            <w:gridSpan w:val="5"/>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Tr="00F23B80">
        <w:trPr>
          <w:trHeight w:val="144"/>
        </w:trPr>
        <w:tc>
          <w:tcPr>
            <w:tcW w:w="4077" w:type="dxa"/>
            <w:gridSpan w:val="3"/>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ОБЩЕЕ КОЛИЧЕСТВО ЧАСОВ ПО ПРОГРАММЕ</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17</w:t>
            </w:r>
          </w:p>
        </w:tc>
        <w:tc>
          <w:tcPr>
            <w:tcW w:w="1813" w:type="dxa"/>
            <w:tcBorders>
              <w:top w:val="single" w:sz="6" w:space="0" w:color="000000"/>
              <w:left w:val="single" w:sz="6" w:space="0" w:color="000000"/>
              <w:bottom w:val="single" w:sz="6" w:space="0" w:color="000000"/>
              <w:right w:val="single" w:sz="6" w:space="0" w:color="000000"/>
            </w:tcBorders>
            <w:vAlign w:val="center"/>
          </w:tcPr>
          <w:p w:rsidR="00C67D86" w:rsidRPr="00DA43E8" w:rsidRDefault="005B22F5">
            <w:pPr>
              <w:widowControl w:val="0"/>
              <w:spacing w:after="0" w:line="276" w:lineRule="exact"/>
              <w:ind w:left="135"/>
              <w:jc w:val="center"/>
              <w:rPr>
                <w:sz w:val="24"/>
                <w:szCs w:val="24"/>
                <w:lang w:val="ru-RU"/>
              </w:rPr>
            </w:pPr>
            <w:r>
              <w:rPr>
                <w:rFonts w:ascii="Times New Roman" w:hAnsi="Times New Roman"/>
                <w:color w:val="000000"/>
                <w:sz w:val="24"/>
                <w:szCs w:val="24"/>
              </w:rPr>
              <w:t xml:space="preserve"> </w:t>
            </w:r>
            <w:r w:rsidR="00DA43E8">
              <w:rPr>
                <w:rFonts w:ascii="Times New Roman" w:hAnsi="Times New Roman"/>
                <w:color w:val="000000"/>
                <w:sz w:val="24"/>
                <w:szCs w:val="24"/>
                <w:lang w:val="ru-RU"/>
              </w:rPr>
              <w:t>2</w:t>
            </w:r>
          </w:p>
        </w:tc>
        <w:tc>
          <w:tcPr>
            <w:tcW w:w="2580"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w:t>
            </w:r>
          </w:p>
        </w:tc>
        <w:tc>
          <w:tcPr>
            <w:tcW w:w="3848" w:type="dxa"/>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bl>
    <w:p w:rsidR="00C67D86" w:rsidRDefault="00C67D86">
      <w:pPr>
        <w:sectPr w:rsidR="00C67D86" w:rsidSect="00F23B80">
          <w:pgSz w:w="16383" w:h="11906" w:orient="landscape"/>
          <w:pgMar w:top="851" w:right="1440" w:bottom="1440" w:left="1440" w:header="0" w:footer="0" w:gutter="0"/>
          <w:cols w:space="720"/>
          <w:formProt w:val="0"/>
          <w:docGrid w:linePitch="100" w:charSpace="4096"/>
        </w:sectPr>
      </w:pPr>
    </w:p>
    <w:p w:rsidR="00C67D86" w:rsidRDefault="005B22F5">
      <w:pPr>
        <w:spacing w:after="0"/>
        <w:ind w:left="120"/>
        <w:rPr>
          <w:sz w:val="24"/>
          <w:szCs w:val="24"/>
        </w:rPr>
      </w:pPr>
      <w:r>
        <w:rPr>
          <w:rFonts w:ascii="Times New Roman" w:hAnsi="Times New Roman"/>
          <w:b/>
          <w:color w:val="000000"/>
          <w:sz w:val="24"/>
          <w:szCs w:val="24"/>
        </w:rPr>
        <w:lastRenderedPageBreak/>
        <w:t xml:space="preserve"> 7 КЛАСС </w:t>
      </w:r>
    </w:p>
    <w:tbl>
      <w:tblPr>
        <w:tblW w:w="13600" w:type="dxa"/>
        <w:tblInd w:w="-8" w:type="dxa"/>
        <w:tblLayout w:type="fixed"/>
        <w:tblCellMar>
          <w:top w:w="50" w:type="dxa"/>
          <w:left w:w="100" w:type="dxa"/>
        </w:tblCellMar>
        <w:tblLook w:val="04A0"/>
      </w:tblPr>
      <w:tblGrid>
        <w:gridCol w:w="754"/>
        <w:gridCol w:w="3721"/>
        <w:gridCol w:w="1200"/>
        <w:gridCol w:w="1925"/>
        <w:gridCol w:w="2009"/>
        <w:gridCol w:w="3991"/>
      </w:tblGrid>
      <w:tr w:rsidR="00C67D86">
        <w:trPr>
          <w:trHeight w:val="144"/>
        </w:trPr>
        <w:tc>
          <w:tcPr>
            <w:tcW w:w="754"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 п/п</w:t>
            </w:r>
          </w:p>
          <w:p w:rsidR="00C67D86" w:rsidRDefault="00C67D86">
            <w:pPr>
              <w:widowControl w:val="0"/>
              <w:spacing w:after="0"/>
              <w:ind w:left="135"/>
              <w:rPr>
                <w:sz w:val="24"/>
                <w:szCs w:val="24"/>
              </w:rPr>
            </w:pPr>
          </w:p>
        </w:tc>
        <w:tc>
          <w:tcPr>
            <w:tcW w:w="3721"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Наименование разделов и тем программы</w:t>
            </w:r>
          </w:p>
          <w:p w:rsidR="00C67D86" w:rsidRDefault="00C67D86">
            <w:pPr>
              <w:widowControl w:val="0"/>
              <w:spacing w:after="0"/>
              <w:ind w:left="135"/>
              <w:rPr>
                <w:sz w:val="24"/>
                <w:szCs w:val="24"/>
              </w:rPr>
            </w:pPr>
          </w:p>
        </w:tc>
        <w:tc>
          <w:tcPr>
            <w:tcW w:w="5134"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b/>
                <w:color w:val="000000"/>
                <w:sz w:val="24"/>
                <w:szCs w:val="24"/>
              </w:rPr>
              <w:t>Количество часов</w:t>
            </w:r>
          </w:p>
        </w:tc>
        <w:tc>
          <w:tcPr>
            <w:tcW w:w="3991"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Электронные (цифровые) образовательные ресурсы</w:t>
            </w:r>
          </w:p>
          <w:p w:rsidR="00C67D86" w:rsidRDefault="00C67D86">
            <w:pPr>
              <w:widowControl w:val="0"/>
              <w:spacing w:after="0"/>
              <w:ind w:left="135"/>
              <w:rPr>
                <w:sz w:val="24"/>
                <w:szCs w:val="24"/>
              </w:rPr>
            </w:pPr>
          </w:p>
        </w:tc>
      </w:tr>
      <w:tr w:rsidR="00C67D86">
        <w:trPr>
          <w:trHeight w:val="144"/>
        </w:trPr>
        <w:tc>
          <w:tcPr>
            <w:tcW w:w="754"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3721"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Всего</w:t>
            </w:r>
          </w:p>
          <w:p w:rsidR="00C67D86" w:rsidRDefault="00C67D86">
            <w:pPr>
              <w:widowControl w:val="0"/>
              <w:spacing w:after="0"/>
              <w:ind w:left="135"/>
              <w:rPr>
                <w:sz w:val="24"/>
                <w:szCs w:val="24"/>
              </w:rPr>
            </w:pP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Контрольные работы</w:t>
            </w:r>
          </w:p>
          <w:p w:rsidR="00C67D86" w:rsidRDefault="00C67D86">
            <w:pPr>
              <w:widowControl w:val="0"/>
              <w:spacing w:after="0"/>
              <w:ind w:left="135"/>
              <w:rPr>
                <w:sz w:val="24"/>
                <w:szCs w:val="24"/>
              </w:rPr>
            </w:pP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Практические работы</w:t>
            </w:r>
          </w:p>
          <w:p w:rsidR="00C67D86" w:rsidRDefault="00C67D86">
            <w:pPr>
              <w:widowControl w:val="0"/>
              <w:spacing w:after="0"/>
              <w:ind w:left="135"/>
              <w:rPr>
                <w:sz w:val="24"/>
                <w:szCs w:val="24"/>
              </w:rPr>
            </w:pPr>
          </w:p>
        </w:tc>
        <w:tc>
          <w:tcPr>
            <w:tcW w:w="3991"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ИНВАРИАНТНЫЕ МОДУЛИ</w:t>
            </w: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Музыка моего края</w:t>
            </w:r>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1.1</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Календарный фольклор</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0,5</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4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1.2</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Семейный фольклор</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0.5</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47">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trPr>
          <w:trHeight w:val="144"/>
        </w:trPr>
        <w:tc>
          <w:tcPr>
            <w:tcW w:w="447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792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RPr="004B26B3">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b/>
                <w:color w:val="000000"/>
                <w:sz w:val="24"/>
                <w:szCs w:val="24"/>
                <w:lang w:val="ru-RU"/>
              </w:rPr>
              <w:t>Раздел 2.</w:t>
            </w:r>
            <w:r w:rsidRPr="005B22F5">
              <w:rPr>
                <w:rFonts w:ascii="Times New Roman" w:hAnsi="Times New Roman"/>
                <w:color w:val="000000"/>
                <w:sz w:val="24"/>
                <w:szCs w:val="24"/>
                <w:lang w:val="ru-RU"/>
              </w:rPr>
              <w:t xml:space="preserve"> </w:t>
            </w:r>
            <w:r w:rsidRPr="005B22F5">
              <w:rPr>
                <w:rFonts w:ascii="Times New Roman" w:hAnsi="Times New Roman"/>
                <w:b/>
                <w:color w:val="000000"/>
                <w:sz w:val="24"/>
                <w:szCs w:val="24"/>
                <w:lang w:val="ru-RU"/>
              </w:rPr>
              <w:t>Народное музыкальное творчество России</w:t>
            </w:r>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2.1</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Фольклорные жанры</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4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trPr>
          <w:trHeight w:val="144"/>
        </w:trPr>
        <w:tc>
          <w:tcPr>
            <w:tcW w:w="447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792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3.</w:t>
            </w:r>
            <w:r>
              <w:rPr>
                <w:rFonts w:ascii="Times New Roman" w:hAnsi="Times New Roman"/>
                <w:color w:val="000000"/>
                <w:sz w:val="24"/>
                <w:szCs w:val="24"/>
              </w:rPr>
              <w:t xml:space="preserve"> </w:t>
            </w:r>
            <w:r>
              <w:rPr>
                <w:rFonts w:ascii="Times New Roman" w:hAnsi="Times New Roman"/>
                <w:b/>
                <w:color w:val="000000"/>
                <w:sz w:val="24"/>
                <w:szCs w:val="24"/>
              </w:rPr>
              <w:t>Русская классическая музыка</w:t>
            </w:r>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3.1</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История страны и народа в музыке русских композиторов</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0,5</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49">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3.2</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Русский балет</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0,5</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1</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spacing w:after="0" w:line="276" w:lineRule="exact"/>
              <w:ind w:left="135"/>
              <w:jc w:val="center"/>
              <w:rPr>
                <w:sz w:val="24"/>
                <w:szCs w:val="24"/>
              </w:rPr>
            </w:pP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50">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trPr>
          <w:trHeight w:val="144"/>
        </w:trPr>
        <w:tc>
          <w:tcPr>
            <w:tcW w:w="447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792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4.</w:t>
            </w:r>
            <w:r>
              <w:rPr>
                <w:rFonts w:ascii="Times New Roman" w:hAnsi="Times New Roman"/>
                <w:color w:val="000000"/>
                <w:sz w:val="24"/>
                <w:szCs w:val="24"/>
              </w:rPr>
              <w:t xml:space="preserve"> </w:t>
            </w:r>
            <w:r>
              <w:rPr>
                <w:rFonts w:ascii="Times New Roman" w:hAnsi="Times New Roman"/>
                <w:b/>
                <w:color w:val="000000"/>
                <w:sz w:val="24"/>
                <w:szCs w:val="24"/>
              </w:rPr>
              <w:t>Жанры музыкального искусства</w:t>
            </w:r>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lastRenderedPageBreak/>
              <w:t>4.1</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Камерная музыка</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5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4.2</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Театральные жанры</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52">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4.3</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Симфоническая музыка</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53">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4.4</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Циклические формы и жанры</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54">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trPr>
          <w:trHeight w:val="144"/>
        </w:trPr>
        <w:tc>
          <w:tcPr>
            <w:tcW w:w="447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4</w:t>
            </w:r>
          </w:p>
        </w:tc>
        <w:tc>
          <w:tcPr>
            <w:tcW w:w="792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ВАРИАТИВНЫЕ МОДУЛИ</w:t>
            </w: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Музыка народов мира</w:t>
            </w:r>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1.1</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По странам и континентам</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55">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trPr>
          <w:trHeight w:val="144"/>
        </w:trPr>
        <w:tc>
          <w:tcPr>
            <w:tcW w:w="447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792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2.</w:t>
            </w:r>
            <w:r>
              <w:rPr>
                <w:rFonts w:ascii="Times New Roman" w:hAnsi="Times New Roman"/>
                <w:color w:val="000000"/>
                <w:sz w:val="24"/>
                <w:szCs w:val="24"/>
              </w:rPr>
              <w:t xml:space="preserve"> </w:t>
            </w:r>
            <w:r>
              <w:rPr>
                <w:rFonts w:ascii="Times New Roman" w:hAnsi="Times New Roman"/>
                <w:b/>
                <w:color w:val="000000"/>
                <w:sz w:val="24"/>
                <w:szCs w:val="24"/>
              </w:rPr>
              <w:t>Европейская классическая музыка</w:t>
            </w:r>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2.1</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Музыкальная драматургия</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5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2.2</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Музыкальный образ</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57">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2.3</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Музыкант и публика</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5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2.4</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Музыкальный стиль</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59">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trPr>
          <w:trHeight w:val="144"/>
        </w:trPr>
        <w:tc>
          <w:tcPr>
            <w:tcW w:w="447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lastRenderedPageBreak/>
              <w:t>Итого по разделу</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4</w:t>
            </w:r>
          </w:p>
        </w:tc>
        <w:tc>
          <w:tcPr>
            <w:tcW w:w="792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3.</w:t>
            </w:r>
            <w:r>
              <w:rPr>
                <w:rFonts w:ascii="Times New Roman" w:hAnsi="Times New Roman"/>
                <w:color w:val="000000"/>
                <w:sz w:val="24"/>
                <w:szCs w:val="24"/>
              </w:rPr>
              <w:t xml:space="preserve"> </w:t>
            </w:r>
            <w:r>
              <w:rPr>
                <w:rFonts w:ascii="Times New Roman" w:hAnsi="Times New Roman"/>
                <w:b/>
                <w:color w:val="000000"/>
                <w:sz w:val="24"/>
                <w:szCs w:val="24"/>
              </w:rPr>
              <w:t>Духовная музыка</w:t>
            </w:r>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3.1</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Музыкальные жанры богослужения</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60">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trPr>
          <w:trHeight w:val="144"/>
        </w:trPr>
        <w:tc>
          <w:tcPr>
            <w:tcW w:w="447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792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RPr="004B26B3">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b/>
                <w:color w:val="000000"/>
                <w:sz w:val="24"/>
                <w:szCs w:val="24"/>
                <w:lang w:val="ru-RU"/>
              </w:rPr>
              <w:t>Раздел 4.</w:t>
            </w:r>
            <w:r w:rsidRPr="005B22F5">
              <w:rPr>
                <w:rFonts w:ascii="Times New Roman" w:hAnsi="Times New Roman"/>
                <w:color w:val="000000"/>
                <w:sz w:val="24"/>
                <w:szCs w:val="24"/>
                <w:lang w:val="ru-RU"/>
              </w:rPr>
              <w:t xml:space="preserve"> </w:t>
            </w:r>
            <w:r w:rsidRPr="005B22F5">
              <w:rPr>
                <w:rFonts w:ascii="Times New Roman" w:hAnsi="Times New Roman"/>
                <w:b/>
                <w:color w:val="000000"/>
                <w:sz w:val="24"/>
                <w:szCs w:val="24"/>
                <w:lang w:val="ru-RU"/>
              </w:rPr>
              <w:t>Современная музыка: основные жанры и направления</w:t>
            </w:r>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4.1</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Молодежная музыкальная культура</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6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4.2</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Джазовые композиции и популярные хиты</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62">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trPr>
          <w:trHeight w:val="144"/>
        </w:trPr>
        <w:tc>
          <w:tcPr>
            <w:tcW w:w="447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2</w:t>
            </w:r>
          </w:p>
        </w:tc>
        <w:tc>
          <w:tcPr>
            <w:tcW w:w="792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RPr="004B26B3">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b/>
                <w:color w:val="000000"/>
                <w:sz w:val="24"/>
                <w:szCs w:val="24"/>
                <w:lang w:val="ru-RU"/>
              </w:rPr>
              <w:t>Раздел 5.</w:t>
            </w:r>
            <w:r w:rsidRPr="005B22F5">
              <w:rPr>
                <w:rFonts w:ascii="Times New Roman" w:hAnsi="Times New Roman"/>
                <w:color w:val="000000"/>
                <w:sz w:val="24"/>
                <w:szCs w:val="24"/>
                <w:lang w:val="ru-RU"/>
              </w:rPr>
              <w:t xml:space="preserve"> </w:t>
            </w:r>
            <w:r w:rsidRPr="005B22F5">
              <w:rPr>
                <w:rFonts w:ascii="Times New Roman" w:hAnsi="Times New Roman"/>
                <w:b/>
                <w:color w:val="000000"/>
                <w:sz w:val="24"/>
                <w:szCs w:val="24"/>
                <w:lang w:val="ru-RU"/>
              </w:rPr>
              <w:t>Связь музыки с другими видами искусства</w:t>
            </w:r>
          </w:p>
        </w:tc>
      </w:tr>
      <w:tr w:rsidR="00C67D86" w:rsidRPr="004B26B3">
        <w:trPr>
          <w:trHeight w:val="144"/>
        </w:trPr>
        <w:tc>
          <w:tcPr>
            <w:tcW w:w="75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5.1</w:t>
            </w:r>
          </w:p>
        </w:tc>
        <w:tc>
          <w:tcPr>
            <w:tcW w:w="372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Музыка и живопись. Симфоническая картина</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2</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1</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spacing w:after="0" w:line="276" w:lineRule="exact"/>
              <w:ind w:left="135"/>
              <w:jc w:val="center"/>
              <w:rPr>
                <w:sz w:val="24"/>
                <w:szCs w:val="24"/>
              </w:rPr>
            </w:pP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63">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40</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0</w:t>
              </w:r>
            </w:hyperlink>
          </w:p>
        </w:tc>
      </w:tr>
      <w:tr w:rsidR="00C67D86">
        <w:trPr>
          <w:trHeight w:val="144"/>
        </w:trPr>
        <w:tc>
          <w:tcPr>
            <w:tcW w:w="4475"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2</w:t>
            </w:r>
          </w:p>
        </w:tc>
        <w:tc>
          <w:tcPr>
            <w:tcW w:w="792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4475" w:type="dxa"/>
            <w:gridSpan w:val="2"/>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ОБЩЕЕ КОЛИЧЕСТВО ЧАСОВ ПО ПРОГРАММЕ</w:t>
            </w:r>
          </w:p>
        </w:tc>
        <w:tc>
          <w:tcPr>
            <w:tcW w:w="120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17</w:t>
            </w:r>
          </w:p>
        </w:tc>
        <w:tc>
          <w:tcPr>
            <w:tcW w:w="1925"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5B22F5">
            <w:pPr>
              <w:widowControl w:val="0"/>
              <w:spacing w:after="0" w:line="276" w:lineRule="exact"/>
              <w:ind w:left="135"/>
              <w:jc w:val="center"/>
              <w:rPr>
                <w:sz w:val="24"/>
                <w:szCs w:val="24"/>
                <w:lang w:val="ru-RU"/>
              </w:rPr>
            </w:pPr>
            <w:r>
              <w:rPr>
                <w:rFonts w:ascii="Times New Roman" w:hAnsi="Times New Roman"/>
                <w:color w:val="000000"/>
                <w:sz w:val="24"/>
                <w:szCs w:val="24"/>
              </w:rPr>
              <w:t xml:space="preserve"> </w:t>
            </w:r>
            <w:r w:rsidR="00F23B80">
              <w:rPr>
                <w:rFonts w:ascii="Times New Roman" w:hAnsi="Times New Roman"/>
                <w:color w:val="000000"/>
                <w:sz w:val="24"/>
                <w:szCs w:val="24"/>
                <w:lang w:val="ru-RU"/>
              </w:rPr>
              <w:t>2</w:t>
            </w:r>
          </w:p>
        </w:tc>
        <w:tc>
          <w:tcPr>
            <w:tcW w:w="2009"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w:t>
            </w:r>
          </w:p>
        </w:tc>
        <w:tc>
          <w:tcPr>
            <w:tcW w:w="3991" w:type="dxa"/>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bl>
    <w:p w:rsidR="00C67D86" w:rsidRDefault="00C67D86">
      <w:pPr>
        <w:sectPr w:rsidR="00C67D86">
          <w:pgSz w:w="16383" w:h="11906" w:orient="landscape"/>
          <w:pgMar w:top="1440" w:right="1440" w:bottom="1440" w:left="1440" w:header="0" w:footer="0" w:gutter="0"/>
          <w:cols w:space="720"/>
          <w:formProt w:val="0"/>
          <w:docGrid w:linePitch="100" w:charSpace="4096"/>
        </w:sectPr>
      </w:pPr>
    </w:p>
    <w:p w:rsidR="00C67D86" w:rsidRDefault="005B22F5">
      <w:pPr>
        <w:spacing w:after="0"/>
        <w:ind w:left="120"/>
        <w:rPr>
          <w:sz w:val="24"/>
          <w:szCs w:val="24"/>
        </w:rPr>
      </w:pPr>
      <w:r>
        <w:rPr>
          <w:rFonts w:ascii="Times New Roman" w:hAnsi="Times New Roman"/>
          <w:b/>
          <w:color w:val="000000"/>
          <w:sz w:val="24"/>
          <w:szCs w:val="24"/>
        </w:rPr>
        <w:lastRenderedPageBreak/>
        <w:t xml:space="preserve"> 8 КЛАСС </w:t>
      </w:r>
    </w:p>
    <w:tbl>
      <w:tblPr>
        <w:tblW w:w="13600" w:type="dxa"/>
        <w:tblInd w:w="-8" w:type="dxa"/>
        <w:tblLayout w:type="fixed"/>
        <w:tblCellMar>
          <w:top w:w="50" w:type="dxa"/>
          <w:left w:w="100" w:type="dxa"/>
        </w:tblCellMar>
        <w:tblLook w:val="04A0"/>
      </w:tblPr>
      <w:tblGrid>
        <w:gridCol w:w="728"/>
        <w:gridCol w:w="3410"/>
        <w:gridCol w:w="1587"/>
        <w:gridCol w:w="1988"/>
        <w:gridCol w:w="2032"/>
        <w:gridCol w:w="3855"/>
      </w:tblGrid>
      <w:tr w:rsidR="00C67D86">
        <w:trPr>
          <w:trHeight w:val="144"/>
        </w:trPr>
        <w:tc>
          <w:tcPr>
            <w:tcW w:w="728"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 п/п</w:t>
            </w:r>
          </w:p>
          <w:p w:rsidR="00C67D86" w:rsidRDefault="00C67D86">
            <w:pPr>
              <w:widowControl w:val="0"/>
              <w:spacing w:after="0"/>
              <w:ind w:left="135"/>
              <w:rPr>
                <w:sz w:val="24"/>
                <w:szCs w:val="24"/>
              </w:rPr>
            </w:pPr>
          </w:p>
        </w:tc>
        <w:tc>
          <w:tcPr>
            <w:tcW w:w="3410"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Наименование разделов и тем программы</w:t>
            </w:r>
          </w:p>
          <w:p w:rsidR="00C67D86" w:rsidRDefault="00C67D86">
            <w:pPr>
              <w:widowControl w:val="0"/>
              <w:spacing w:after="0"/>
              <w:ind w:left="135"/>
              <w:rPr>
                <w:sz w:val="24"/>
                <w:szCs w:val="24"/>
              </w:rPr>
            </w:pPr>
          </w:p>
        </w:tc>
        <w:tc>
          <w:tcPr>
            <w:tcW w:w="5607"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b/>
                <w:color w:val="000000"/>
                <w:sz w:val="24"/>
                <w:szCs w:val="24"/>
              </w:rPr>
              <w:t>Количество часов</w:t>
            </w:r>
          </w:p>
        </w:tc>
        <w:tc>
          <w:tcPr>
            <w:tcW w:w="3855"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Электронные (цифровые) образовательные ресурсы</w:t>
            </w:r>
          </w:p>
          <w:p w:rsidR="00C67D86" w:rsidRDefault="00C67D86">
            <w:pPr>
              <w:widowControl w:val="0"/>
              <w:spacing w:after="0"/>
              <w:ind w:left="135"/>
              <w:rPr>
                <w:sz w:val="24"/>
                <w:szCs w:val="24"/>
              </w:rPr>
            </w:pPr>
          </w:p>
        </w:tc>
      </w:tr>
      <w:tr w:rsidR="00C67D86">
        <w:trPr>
          <w:trHeight w:val="144"/>
        </w:trPr>
        <w:tc>
          <w:tcPr>
            <w:tcW w:w="728"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3410"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Всего</w:t>
            </w:r>
          </w:p>
          <w:p w:rsidR="00C67D86" w:rsidRDefault="00C67D86">
            <w:pPr>
              <w:widowControl w:val="0"/>
              <w:spacing w:after="0"/>
              <w:ind w:left="135"/>
              <w:rPr>
                <w:sz w:val="24"/>
                <w:szCs w:val="24"/>
              </w:rPr>
            </w:pP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Контрольные работы</w:t>
            </w:r>
          </w:p>
          <w:p w:rsidR="00C67D86" w:rsidRDefault="00C67D86">
            <w:pPr>
              <w:widowControl w:val="0"/>
              <w:spacing w:after="0"/>
              <w:ind w:left="135"/>
              <w:rPr>
                <w:sz w:val="24"/>
                <w:szCs w:val="24"/>
              </w:rPr>
            </w:pP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Практические работы</w:t>
            </w:r>
          </w:p>
          <w:p w:rsidR="00C67D86" w:rsidRDefault="00C67D86">
            <w:pPr>
              <w:widowControl w:val="0"/>
              <w:spacing w:after="0"/>
              <w:ind w:left="135"/>
              <w:rPr>
                <w:sz w:val="24"/>
                <w:szCs w:val="24"/>
              </w:rPr>
            </w:pPr>
          </w:p>
        </w:tc>
        <w:tc>
          <w:tcPr>
            <w:tcW w:w="3855"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ИНВАРИАНТНЫЕ МОДУЛИ</w:t>
            </w: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Музыка моего края</w:t>
            </w:r>
          </w:p>
        </w:tc>
      </w:tr>
      <w:tr w:rsidR="00C67D86" w:rsidRPr="004B26B3">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1.1</w:t>
            </w:r>
          </w:p>
        </w:tc>
        <w:tc>
          <w:tcPr>
            <w:tcW w:w="341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Наш край сегодня</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64">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C67D86">
        <w:trPr>
          <w:trHeight w:val="144"/>
        </w:trPr>
        <w:tc>
          <w:tcPr>
            <w:tcW w:w="413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787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RPr="004B26B3">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b/>
                <w:color w:val="000000"/>
                <w:sz w:val="24"/>
                <w:szCs w:val="24"/>
                <w:lang w:val="ru-RU"/>
              </w:rPr>
              <w:t>Раздел 2.</w:t>
            </w:r>
            <w:r w:rsidRPr="005B22F5">
              <w:rPr>
                <w:rFonts w:ascii="Times New Roman" w:hAnsi="Times New Roman"/>
                <w:color w:val="000000"/>
                <w:sz w:val="24"/>
                <w:szCs w:val="24"/>
                <w:lang w:val="ru-RU"/>
              </w:rPr>
              <w:t xml:space="preserve"> </w:t>
            </w:r>
            <w:r w:rsidRPr="005B22F5">
              <w:rPr>
                <w:rFonts w:ascii="Times New Roman" w:hAnsi="Times New Roman"/>
                <w:b/>
                <w:color w:val="000000"/>
                <w:sz w:val="24"/>
                <w:szCs w:val="24"/>
                <w:lang w:val="ru-RU"/>
              </w:rPr>
              <w:t>Народное музыкальное творчество России</w:t>
            </w:r>
          </w:p>
        </w:tc>
      </w:tr>
      <w:tr w:rsidR="00C67D86" w:rsidRPr="004B26B3">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2.1</w:t>
            </w:r>
          </w:p>
        </w:tc>
        <w:tc>
          <w:tcPr>
            <w:tcW w:w="341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На рубежах культур</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65">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C67D86">
        <w:trPr>
          <w:trHeight w:val="144"/>
        </w:trPr>
        <w:tc>
          <w:tcPr>
            <w:tcW w:w="413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787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3.</w:t>
            </w:r>
            <w:r>
              <w:rPr>
                <w:rFonts w:ascii="Times New Roman" w:hAnsi="Times New Roman"/>
                <w:color w:val="000000"/>
                <w:sz w:val="24"/>
                <w:szCs w:val="24"/>
              </w:rPr>
              <w:t xml:space="preserve"> </w:t>
            </w:r>
            <w:r>
              <w:rPr>
                <w:rFonts w:ascii="Times New Roman" w:hAnsi="Times New Roman"/>
                <w:b/>
                <w:color w:val="000000"/>
                <w:sz w:val="24"/>
                <w:szCs w:val="24"/>
              </w:rPr>
              <w:t>Русская классическая музыка</w:t>
            </w:r>
          </w:p>
        </w:tc>
      </w:tr>
      <w:tr w:rsidR="00C67D86" w:rsidRPr="004B26B3">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3.1</w:t>
            </w:r>
          </w:p>
        </w:tc>
        <w:tc>
          <w:tcPr>
            <w:tcW w:w="341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Русский балет</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1</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6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C67D86" w:rsidRPr="004B26B3">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3.2</w:t>
            </w:r>
          </w:p>
        </w:tc>
        <w:tc>
          <w:tcPr>
            <w:tcW w:w="3410"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История страны и народа в музыке русских композиторов</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67">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C67D86" w:rsidRPr="004B26B3">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3.3</w:t>
            </w:r>
          </w:p>
        </w:tc>
        <w:tc>
          <w:tcPr>
            <w:tcW w:w="341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Русская исполнительская школа</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6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C67D86">
        <w:trPr>
          <w:trHeight w:val="144"/>
        </w:trPr>
        <w:tc>
          <w:tcPr>
            <w:tcW w:w="413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3</w:t>
            </w:r>
          </w:p>
        </w:tc>
        <w:tc>
          <w:tcPr>
            <w:tcW w:w="787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lastRenderedPageBreak/>
              <w:t>Раздел 4.</w:t>
            </w:r>
            <w:r>
              <w:rPr>
                <w:rFonts w:ascii="Times New Roman" w:hAnsi="Times New Roman"/>
                <w:color w:val="000000"/>
                <w:sz w:val="24"/>
                <w:szCs w:val="24"/>
              </w:rPr>
              <w:t xml:space="preserve"> </w:t>
            </w:r>
            <w:r>
              <w:rPr>
                <w:rFonts w:ascii="Times New Roman" w:hAnsi="Times New Roman"/>
                <w:b/>
                <w:color w:val="000000"/>
                <w:sz w:val="24"/>
                <w:szCs w:val="24"/>
              </w:rPr>
              <w:t>Жанры музыкального искусства</w:t>
            </w:r>
          </w:p>
        </w:tc>
      </w:tr>
      <w:tr w:rsidR="00C67D86" w:rsidRPr="004B26B3">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4.1</w:t>
            </w:r>
          </w:p>
        </w:tc>
        <w:tc>
          <w:tcPr>
            <w:tcW w:w="341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Театральные жанры</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2</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1</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spacing w:after="0" w:line="276" w:lineRule="exact"/>
              <w:ind w:left="135"/>
              <w:jc w:val="center"/>
              <w:rPr>
                <w:sz w:val="24"/>
                <w:szCs w:val="24"/>
              </w:rPr>
            </w:pP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69">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C67D86" w:rsidRPr="004B26B3">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4.2</w:t>
            </w:r>
          </w:p>
        </w:tc>
        <w:tc>
          <w:tcPr>
            <w:tcW w:w="341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Симфоническая музыка</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2</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70">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C67D86">
        <w:trPr>
          <w:trHeight w:val="144"/>
        </w:trPr>
        <w:tc>
          <w:tcPr>
            <w:tcW w:w="413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4</w:t>
            </w:r>
          </w:p>
        </w:tc>
        <w:tc>
          <w:tcPr>
            <w:tcW w:w="787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ВАРИАТИВНЫЕ МОДУЛИ</w:t>
            </w: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Музыка народов мира</w:t>
            </w:r>
          </w:p>
        </w:tc>
      </w:tr>
      <w:tr w:rsidR="00C67D86" w:rsidRPr="004B26B3">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1.1</w:t>
            </w:r>
          </w:p>
        </w:tc>
        <w:tc>
          <w:tcPr>
            <w:tcW w:w="3410"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Музыкальный фольклор народов Азии и Африки</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rFonts w:ascii="Times New Roman" w:hAnsi="Times New Roman"/>
                <w:color w:val="000000"/>
                <w:sz w:val="24"/>
                <w:szCs w:val="24"/>
                <w:lang w:val="ru-RU"/>
              </w:rPr>
            </w:pPr>
            <w:r w:rsidRPr="005B22F5">
              <w:rPr>
                <w:rFonts w:ascii="Times New Roman" w:hAnsi="Times New Roman"/>
                <w:color w:val="000000"/>
                <w:sz w:val="24"/>
                <w:szCs w:val="24"/>
                <w:lang w:val="ru-RU"/>
              </w:rPr>
              <w:t xml:space="preserve">Библиотека ЦОК </w:t>
            </w:r>
            <w:hyperlink r:id="rId7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C67D86">
        <w:trPr>
          <w:trHeight w:val="144"/>
        </w:trPr>
        <w:tc>
          <w:tcPr>
            <w:tcW w:w="413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787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2.</w:t>
            </w:r>
            <w:r>
              <w:rPr>
                <w:rFonts w:ascii="Times New Roman" w:hAnsi="Times New Roman"/>
                <w:color w:val="000000"/>
                <w:sz w:val="24"/>
                <w:szCs w:val="24"/>
              </w:rPr>
              <w:t xml:space="preserve"> </w:t>
            </w:r>
            <w:r>
              <w:rPr>
                <w:rFonts w:ascii="Times New Roman" w:hAnsi="Times New Roman"/>
                <w:b/>
                <w:color w:val="000000"/>
                <w:sz w:val="24"/>
                <w:szCs w:val="24"/>
              </w:rPr>
              <w:t>Европейская классическая музыка</w:t>
            </w:r>
          </w:p>
        </w:tc>
      </w:tr>
      <w:tr w:rsidR="00C67D86" w:rsidRPr="004B26B3">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2.1</w:t>
            </w:r>
          </w:p>
        </w:tc>
        <w:tc>
          <w:tcPr>
            <w:tcW w:w="341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 – зеркало эпохи</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72">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C67D86">
        <w:trPr>
          <w:trHeight w:val="144"/>
        </w:trPr>
        <w:tc>
          <w:tcPr>
            <w:tcW w:w="413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787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Раздел 3.</w:t>
            </w:r>
            <w:r>
              <w:rPr>
                <w:rFonts w:ascii="Times New Roman" w:hAnsi="Times New Roman"/>
                <w:color w:val="000000"/>
                <w:sz w:val="24"/>
                <w:szCs w:val="24"/>
              </w:rPr>
              <w:t xml:space="preserve"> </w:t>
            </w:r>
            <w:r>
              <w:rPr>
                <w:rFonts w:ascii="Times New Roman" w:hAnsi="Times New Roman"/>
                <w:b/>
                <w:color w:val="000000"/>
                <w:sz w:val="24"/>
                <w:szCs w:val="24"/>
              </w:rPr>
              <w:t>Духовная музыка</w:t>
            </w:r>
          </w:p>
        </w:tc>
      </w:tr>
      <w:tr w:rsidR="00C67D86" w:rsidRPr="004B26B3">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3.1</w:t>
            </w:r>
          </w:p>
        </w:tc>
        <w:tc>
          <w:tcPr>
            <w:tcW w:w="3410"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Религиозные темы и образы в современной музыке</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73">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C67D86">
        <w:trPr>
          <w:trHeight w:val="144"/>
        </w:trPr>
        <w:tc>
          <w:tcPr>
            <w:tcW w:w="413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787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RPr="004B26B3">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b/>
                <w:color w:val="000000"/>
                <w:sz w:val="24"/>
                <w:szCs w:val="24"/>
                <w:lang w:val="ru-RU"/>
              </w:rPr>
              <w:t>Раздел 4.</w:t>
            </w:r>
            <w:r w:rsidRPr="005B22F5">
              <w:rPr>
                <w:rFonts w:ascii="Times New Roman" w:hAnsi="Times New Roman"/>
                <w:color w:val="000000"/>
                <w:sz w:val="24"/>
                <w:szCs w:val="24"/>
                <w:lang w:val="ru-RU"/>
              </w:rPr>
              <w:t xml:space="preserve"> </w:t>
            </w:r>
            <w:r w:rsidRPr="005B22F5">
              <w:rPr>
                <w:rFonts w:ascii="Times New Roman" w:hAnsi="Times New Roman"/>
                <w:b/>
                <w:color w:val="000000"/>
                <w:sz w:val="24"/>
                <w:szCs w:val="24"/>
                <w:lang w:val="ru-RU"/>
              </w:rPr>
              <w:t>Современная музыка: основные жанры и направления</w:t>
            </w:r>
          </w:p>
        </w:tc>
      </w:tr>
      <w:tr w:rsidR="00C67D86" w:rsidRPr="004B26B3">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4.1</w:t>
            </w:r>
          </w:p>
        </w:tc>
        <w:tc>
          <w:tcPr>
            <w:tcW w:w="341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 цифрового мира</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74">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C67D86" w:rsidRPr="004B26B3">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lastRenderedPageBreak/>
              <w:t>4.2</w:t>
            </w:r>
          </w:p>
        </w:tc>
        <w:tc>
          <w:tcPr>
            <w:tcW w:w="341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Мюзикл</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1</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75">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C67D86" w:rsidRPr="004B26B3">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4.3</w:t>
            </w:r>
          </w:p>
        </w:tc>
        <w:tc>
          <w:tcPr>
            <w:tcW w:w="3410"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Традиции и новаторство в музыке</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0</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7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C67D86">
        <w:trPr>
          <w:trHeight w:val="144"/>
        </w:trPr>
        <w:tc>
          <w:tcPr>
            <w:tcW w:w="413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3</w:t>
            </w:r>
          </w:p>
        </w:tc>
        <w:tc>
          <w:tcPr>
            <w:tcW w:w="787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rsidRPr="004B26B3">
        <w:trPr>
          <w:trHeight w:val="144"/>
        </w:trPr>
        <w:tc>
          <w:tcPr>
            <w:tcW w:w="13600" w:type="dxa"/>
            <w:gridSpan w:val="6"/>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b/>
                <w:color w:val="000000"/>
                <w:sz w:val="24"/>
                <w:szCs w:val="24"/>
                <w:lang w:val="ru-RU"/>
              </w:rPr>
              <w:t>Раздел 5.</w:t>
            </w:r>
            <w:r w:rsidRPr="005B22F5">
              <w:rPr>
                <w:rFonts w:ascii="Times New Roman" w:hAnsi="Times New Roman"/>
                <w:color w:val="000000"/>
                <w:sz w:val="24"/>
                <w:szCs w:val="24"/>
                <w:lang w:val="ru-RU"/>
              </w:rPr>
              <w:t xml:space="preserve"> </w:t>
            </w:r>
            <w:r w:rsidRPr="005B22F5">
              <w:rPr>
                <w:rFonts w:ascii="Times New Roman" w:hAnsi="Times New Roman"/>
                <w:b/>
                <w:color w:val="000000"/>
                <w:sz w:val="24"/>
                <w:szCs w:val="24"/>
                <w:lang w:val="ru-RU"/>
              </w:rPr>
              <w:t>Связь музыки с другими видами искусства</w:t>
            </w:r>
          </w:p>
        </w:tc>
      </w:tr>
      <w:tr w:rsidR="00C67D86" w:rsidRPr="004B26B3">
        <w:trPr>
          <w:trHeight w:val="144"/>
        </w:trPr>
        <w:tc>
          <w:tcPr>
            <w:tcW w:w="728"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color w:val="000000"/>
                <w:sz w:val="24"/>
                <w:szCs w:val="24"/>
              </w:rPr>
              <w:t>5.1</w:t>
            </w:r>
          </w:p>
        </w:tc>
        <w:tc>
          <w:tcPr>
            <w:tcW w:w="3410"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Музыка кино и телевидения</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2</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F23B80">
            <w:pPr>
              <w:widowControl w:val="0"/>
              <w:spacing w:after="0" w:line="276" w:lineRule="exact"/>
              <w:ind w:left="135"/>
              <w:jc w:val="center"/>
              <w:rPr>
                <w:sz w:val="24"/>
                <w:szCs w:val="24"/>
                <w:lang w:val="ru-RU"/>
              </w:rPr>
            </w:pPr>
            <w:r>
              <w:rPr>
                <w:sz w:val="24"/>
                <w:szCs w:val="24"/>
                <w:lang w:val="ru-RU"/>
              </w:rPr>
              <w:t>1</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F23B80">
            <w:pPr>
              <w:widowControl w:val="0"/>
              <w:spacing w:after="0" w:line="276" w:lineRule="exact"/>
              <w:ind w:left="135"/>
              <w:jc w:val="center"/>
              <w:rPr>
                <w:sz w:val="24"/>
                <w:szCs w:val="24"/>
              </w:rPr>
            </w:pPr>
            <w:r>
              <w:rPr>
                <w:sz w:val="24"/>
                <w:szCs w:val="24"/>
              </w:rPr>
              <w:t>Устный опрос</w:t>
            </w: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77">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C67D86">
        <w:trPr>
          <w:trHeight w:val="144"/>
        </w:trPr>
        <w:tc>
          <w:tcPr>
            <w:tcW w:w="4138"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color w:val="000000"/>
                <w:sz w:val="24"/>
                <w:szCs w:val="24"/>
              </w:rPr>
              <w:t>Итого по разделу</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2</w:t>
            </w:r>
          </w:p>
        </w:tc>
        <w:tc>
          <w:tcPr>
            <w:tcW w:w="7875"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r w:rsidR="00C67D86">
        <w:trPr>
          <w:trHeight w:val="144"/>
        </w:trPr>
        <w:tc>
          <w:tcPr>
            <w:tcW w:w="4138" w:type="dxa"/>
            <w:gridSpan w:val="2"/>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ОБЩЕЕ КОЛИЧЕСТВО ЧАСОВ ПО ПРОГРАММЕ</w:t>
            </w:r>
          </w:p>
        </w:tc>
        <w:tc>
          <w:tcPr>
            <w:tcW w:w="15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17</w:t>
            </w:r>
          </w:p>
        </w:tc>
        <w:tc>
          <w:tcPr>
            <w:tcW w:w="1988" w:type="dxa"/>
            <w:tcBorders>
              <w:top w:val="single" w:sz="6" w:space="0" w:color="000000"/>
              <w:left w:val="single" w:sz="6" w:space="0" w:color="000000"/>
              <w:bottom w:val="single" w:sz="6" w:space="0" w:color="000000"/>
              <w:right w:val="single" w:sz="6" w:space="0" w:color="000000"/>
            </w:tcBorders>
            <w:vAlign w:val="center"/>
          </w:tcPr>
          <w:p w:rsidR="00C67D86" w:rsidRPr="00F23B80" w:rsidRDefault="005B22F5">
            <w:pPr>
              <w:widowControl w:val="0"/>
              <w:spacing w:after="0" w:line="276" w:lineRule="exact"/>
              <w:ind w:left="135"/>
              <w:jc w:val="center"/>
              <w:rPr>
                <w:sz w:val="24"/>
                <w:szCs w:val="24"/>
                <w:lang w:val="ru-RU"/>
              </w:rPr>
            </w:pPr>
            <w:r>
              <w:rPr>
                <w:rFonts w:ascii="Times New Roman" w:hAnsi="Times New Roman"/>
                <w:color w:val="000000"/>
                <w:sz w:val="24"/>
                <w:szCs w:val="24"/>
              </w:rPr>
              <w:t xml:space="preserve"> </w:t>
            </w:r>
            <w:r w:rsidR="00F23B80">
              <w:rPr>
                <w:rFonts w:ascii="Times New Roman" w:hAnsi="Times New Roman"/>
                <w:color w:val="000000"/>
                <w:sz w:val="24"/>
                <w:szCs w:val="24"/>
                <w:lang w:val="ru-RU"/>
              </w:rPr>
              <w:t>2</w:t>
            </w:r>
          </w:p>
        </w:tc>
        <w:tc>
          <w:tcPr>
            <w:tcW w:w="2032"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w:t>
            </w:r>
          </w:p>
        </w:tc>
        <w:tc>
          <w:tcPr>
            <w:tcW w:w="3855" w:type="dxa"/>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bl>
    <w:p w:rsidR="00C67D86" w:rsidRDefault="00C67D86">
      <w:pPr>
        <w:sectPr w:rsidR="00C67D86">
          <w:pgSz w:w="16383" w:h="11906" w:orient="landscape"/>
          <w:pgMar w:top="1440" w:right="1440" w:bottom="1440" w:left="1440" w:header="0" w:footer="0" w:gutter="0"/>
          <w:cols w:space="720"/>
          <w:formProt w:val="0"/>
          <w:docGrid w:linePitch="100" w:charSpace="4096"/>
        </w:sectPr>
      </w:pPr>
    </w:p>
    <w:p w:rsidR="00C67D86" w:rsidRDefault="005B22F5" w:rsidP="00FF14D2">
      <w:pPr>
        <w:spacing w:after="0"/>
        <w:ind w:left="120"/>
        <w:rPr>
          <w:sz w:val="24"/>
          <w:szCs w:val="24"/>
        </w:rPr>
      </w:pPr>
      <w:bookmarkStart w:id="10" w:name="block-15928264"/>
      <w:bookmarkEnd w:id="10"/>
      <w:r>
        <w:rPr>
          <w:rFonts w:ascii="Times New Roman" w:hAnsi="Times New Roman"/>
          <w:b/>
          <w:color w:val="000000"/>
          <w:sz w:val="24"/>
          <w:szCs w:val="24"/>
        </w:rPr>
        <w:lastRenderedPageBreak/>
        <w:t xml:space="preserve"> ПОУРОЧНОЕ ПЛАНИРОВАНИЕ </w:t>
      </w:r>
      <w:r w:rsidR="00FF14D2">
        <w:rPr>
          <w:sz w:val="24"/>
          <w:szCs w:val="24"/>
          <w:lang w:val="ru-RU"/>
        </w:rPr>
        <w:t xml:space="preserve">                   </w:t>
      </w:r>
      <w:r>
        <w:rPr>
          <w:rFonts w:ascii="Times New Roman" w:hAnsi="Times New Roman"/>
          <w:b/>
          <w:color w:val="000000"/>
          <w:sz w:val="24"/>
          <w:szCs w:val="24"/>
        </w:rPr>
        <w:t xml:space="preserve">5 КЛАСС </w:t>
      </w:r>
    </w:p>
    <w:tbl>
      <w:tblPr>
        <w:tblW w:w="14884" w:type="dxa"/>
        <w:tblInd w:w="-467" w:type="dxa"/>
        <w:tblLayout w:type="fixed"/>
        <w:tblCellMar>
          <w:top w:w="50" w:type="dxa"/>
          <w:left w:w="100" w:type="dxa"/>
        </w:tblCellMar>
        <w:tblLook w:val="04A0"/>
      </w:tblPr>
      <w:tblGrid>
        <w:gridCol w:w="567"/>
        <w:gridCol w:w="3686"/>
        <w:gridCol w:w="1276"/>
        <w:gridCol w:w="2126"/>
        <w:gridCol w:w="2126"/>
        <w:gridCol w:w="1415"/>
        <w:gridCol w:w="3688"/>
      </w:tblGrid>
      <w:tr w:rsidR="00C67D86" w:rsidTr="00FF14D2">
        <w:trPr>
          <w:trHeight w:val="144"/>
        </w:trPr>
        <w:tc>
          <w:tcPr>
            <w:tcW w:w="567"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 п/п</w:t>
            </w:r>
          </w:p>
          <w:p w:rsidR="00C67D86" w:rsidRDefault="00C67D86">
            <w:pPr>
              <w:widowControl w:val="0"/>
              <w:spacing w:after="0"/>
              <w:ind w:left="135"/>
              <w:rPr>
                <w:sz w:val="24"/>
                <w:szCs w:val="24"/>
              </w:rPr>
            </w:pPr>
          </w:p>
        </w:tc>
        <w:tc>
          <w:tcPr>
            <w:tcW w:w="3686"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Тема урока</w:t>
            </w:r>
          </w:p>
          <w:p w:rsidR="00C67D86" w:rsidRDefault="00C67D86">
            <w:pPr>
              <w:widowControl w:val="0"/>
              <w:spacing w:after="0"/>
              <w:ind w:left="135"/>
              <w:rPr>
                <w:sz w:val="24"/>
                <w:szCs w:val="24"/>
              </w:rPr>
            </w:pPr>
          </w:p>
        </w:tc>
        <w:tc>
          <w:tcPr>
            <w:tcW w:w="5528"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6A40E7">
            <w:pPr>
              <w:widowControl w:val="0"/>
              <w:spacing w:after="0"/>
              <w:rPr>
                <w:sz w:val="24"/>
                <w:szCs w:val="24"/>
              </w:rPr>
            </w:pPr>
            <w:r>
              <w:rPr>
                <w:rFonts w:ascii="Times New Roman" w:hAnsi="Times New Roman"/>
                <w:b/>
                <w:color w:val="000000"/>
                <w:sz w:val="24"/>
                <w:szCs w:val="24"/>
                <w:lang w:val="ru-RU"/>
              </w:rPr>
              <w:t xml:space="preserve">                      </w:t>
            </w:r>
            <w:r w:rsidR="005B22F5">
              <w:rPr>
                <w:rFonts w:ascii="Times New Roman" w:hAnsi="Times New Roman"/>
                <w:b/>
                <w:color w:val="000000"/>
                <w:sz w:val="24"/>
                <w:szCs w:val="24"/>
              </w:rPr>
              <w:t>Количество часов</w:t>
            </w:r>
          </w:p>
        </w:tc>
        <w:tc>
          <w:tcPr>
            <w:tcW w:w="1415" w:type="dxa"/>
            <w:vMerge w:val="restart"/>
            <w:tcBorders>
              <w:top w:val="single" w:sz="6" w:space="0" w:color="000000"/>
              <w:left w:val="single" w:sz="6" w:space="0" w:color="000000"/>
              <w:bottom w:val="single" w:sz="6" w:space="0" w:color="000000"/>
              <w:right w:val="single" w:sz="6" w:space="0" w:color="000000"/>
            </w:tcBorders>
            <w:vAlign w:val="center"/>
          </w:tcPr>
          <w:p w:rsidR="00C67D86" w:rsidRPr="00D216B3" w:rsidRDefault="00706334" w:rsidP="00D216B3">
            <w:pPr>
              <w:widowControl w:val="0"/>
              <w:spacing w:after="0"/>
              <w:ind w:left="135"/>
              <w:rPr>
                <w:sz w:val="24"/>
                <w:szCs w:val="24"/>
                <w:lang w:val="ru-RU"/>
              </w:rPr>
            </w:pPr>
            <w:r>
              <w:rPr>
                <w:rFonts w:ascii="Times New Roman" w:hAnsi="Times New Roman"/>
                <w:b/>
                <w:color w:val="000000"/>
                <w:sz w:val="24"/>
                <w:szCs w:val="24"/>
                <w:lang w:val="ru-RU"/>
              </w:rPr>
              <w:t xml:space="preserve">    </w:t>
            </w:r>
            <w:r w:rsidR="005B22F5">
              <w:rPr>
                <w:rFonts w:ascii="Times New Roman" w:hAnsi="Times New Roman"/>
                <w:b/>
                <w:color w:val="000000"/>
                <w:sz w:val="24"/>
                <w:szCs w:val="24"/>
              </w:rPr>
              <w:t>Дата изучения</w:t>
            </w:r>
          </w:p>
        </w:tc>
        <w:tc>
          <w:tcPr>
            <w:tcW w:w="3688" w:type="dxa"/>
            <w:vMerge w:val="restart"/>
            <w:tcBorders>
              <w:top w:val="single" w:sz="6" w:space="0" w:color="000000"/>
              <w:left w:val="single" w:sz="6" w:space="0" w:color="000000"/>
              <w:bottom w:val="single" w:sz="6" w:space="0" w:color="000000"/>
              <w:right w:val="single" w:sz="6" w:space="0" w:color="000000"/>
            </w:tcBorders>
            <w:vAlign w:val="center"/>
          </w:tcPr>
          <w:p w:rsidR="00C67D86" w:rsidRPr="00D216B3" w:rsidRDefault="005B22F5" w:rsidP="00D216B3">
            <w:pPr>
              <w:widowControl w:val="0"/>
              <w:spacing w:after="0"/>
              <w:ind w:left="135"/>
              <w:rPr>
                <w:sz w:val="24"/>
                <w:szCs w:val="24"/>
                <w:lang w:val="ru-RU"/>
              </w:rPr>
            </w:pPr>
            <w:r>
              <w:rPr>
                <w:rFonts w:ascii="Times New Roman" w:hAnsi="Times New Roman"/>
                <w:b/>
                <w:color w:val="000000"/>
                <w:sz w:val="24"/>
                <w:szCs w:val="24"/>
              </w:rPr>
              <w:t>Электронные цифровые образовательные ресурсы</w:t>
            </w:r>
          </w:p>
        </w:tc>
      </w:tr>
      <w:tr w:rsidR="00C67D86" w:rsidTr="00FF14D2">
        <w:trPr>
          <w:trHeight w:val="891"/>
        </w:trPr>
        <w:tc>
          <w:tcPr>
            <w:tcW w:w="567"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3686"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Всего</w:t>
            </w:r>
          </w:p>
          <w:p w:rsidR="00C67D86" w:rsidRDefault="00C67D86">
            <w:pPr>
              <w:widowControl w:val="0"/>
              <w:spacing w:after="0"/>
              <w:ind w:left="135"/>
              <w:rPr>
                <w:sz w:val="24"/>
                <w:szCs w:val="24"/>
              </w:rPr>
            </w:pPr>
          </w:p>
        </w:tc>
        <w:tc>
          <w:tcPr>
            <w:tcW w:w="2126" w:type="dxa"/>
            <w:tcBorders>
              <w:top w:val="single" w:sz="6" w:space="0" w:color="000000"/>
              <w:left w:val="single" w:sz="6" w:space="0" w:color="000000"/>
              <w:bottom w:val="single" w:sz="6" w:space="0" w:color="000000"/>
              <w:right w:val="single" w:sz="6" w:space="0" w:color="000000"/>
            </w:tcBorders>
            <w:vAlign w:val="center"/>
          </w:tcPr>
          <w:p w:rsidR="00C67D86" w:rsidRPr="00D216B3" w:rsidRDefault="005B22F5" w:rsidP="00D216B3">
            <w:pPr>
              <w:widowControl w:val="0"/>
              <w:spacing w:after="0"/>
              <w:ind w:left="135"/>
              <w:rPr>
                <w:sz w:val="24"/>
                <w:szCs w:val="24"/>
                <w:lang w:val="ru-RU"/>
              </w:rPr>
            </w:pPr>
            <w:r>
              <w:rPr>
                <w:rFonts w:ascii="Times New Roman" w:hAnsi="Times New Roman"/>
                <w:b/>
                <w:color w:val="000000"/>
                <w:sz w:val="24"/>
                <w:szCs w:val="24"/>
              </w:rPr>
              <w:t>Контрольные работы</w:t>
            </w:r>
          </w:p>
        </w:tc>
        <w:tc>
          <w:tcPr>
            <w:tcW w:w="2126" w:type="dxa"/>
            <w:tcBorders>
              <w:top w:val="single" w:sz="6" w:space="0" w:color="000000"/>
              <w:left w:val="single" w:sz="6" w:space="0" w:color="000000"/>
              <w:bottom w:val="single" w:sz="6" w:space="0" w:color="000000"/>
              <w:right w:val="single" w:sz="6" w:space="0" w:color="000000"/>
            </w:tcBorders>
            <w:vAlign w:val="center"/>
          </w:tcPr>
          <w:p w:rsidR="00C67D86" w:rsidRPr="00D216B3" w:rsidRDefault="005B22F5" w:rsidP="00D216B3">
            <w:pPr>
              <w:widowControl w:val="0"/>
              <w:spacing w:after="0"/>
              <w:ind w:left="135"/>
              <w:rPr>
                <w:sz w:val="24"/>
                <w:szCs w:val="24"/>
                <w:lang w:val="ru-RU"/>
              </w:rPr>
            </w:pPr>
            <w:r>
              <w:rPr>
                <w:rFonts w:ascii="Times New Roman" w:hAnsi="Times New Roman"/>
                <w:b/>
                <w:color w:val="000000"/>
                <w:sz w:val="24"/>
                <w:szCs w:val="24"/>
              </w:rPr>
              <w:t>Практические работы</w:t>
            </w:r>
          </w:p>
        </w:tc>
        <w:tc>
          <w:tcPr>
            <w:tcW w:w="1415"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3688"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Традиционная музыка – отражение жизни народа</w:t>
            </w:r>
          </w:p>
        </w:tc>
        <w:tc>
          <w:tcPr>
            <w:tcW w:w="127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0.5</w:t>
            </w:r>
          </w:p>
        </w:tc>
        <w:tc>
          <w:tcPr>
            <w:tcW w:w="2126" w:type="dxa"/>
            <w:tcBorders>
              <w:top w:val="single" w:sz="6" w:space="0" w:color="000000"/>
              <w:left w:val="single" w:sz="6" w:space="0" w:color="000000"/>
              <w:bottom w:val="single" w:sz="6" w:space="0" w:color="000000"/>
              <w:right w:val="single" w:sz="6" w:space="0" w:color="000000"/>
            </w:tcBorders>
            <w:vAlign w:val="center"/>
          </w:tcPr>
          <w:p w:rsidR="00445E66" w:rsidRPr="00186D44" w:rsidRDefault="00445E66">
            <w:pPr>
              <w:widowControl w:val="0"/>
              <w:spacing w:after="0" w:line="276" w:lineRule="exact"/>
              <w:ind w:left="135"/>
              <w:jc w:val="center"/>
              <w:rPr>
                <w:sz w:val="24"/>
                <w:szCs w:val="24"/>
                <w:lang w:val="ru-RU"/>
              </w:rPr>
            </w:pPr>
            <w:r>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vAlign w:val="center"/>
          </w:tcPr>
          <w:p w:rsidR="00445E66" w:rsidRPr="00186D44" w:rsidRDefault="00445E66">
            <w:pPr>
              <w:widowControl w:val="0"/>
              <w:spacing w:after="0" w:line="276" w:lineRule="exact"/>
              <w:ind w:left="135"/>
              <w:jc w:val="center"/>
              <w:rPr>
                <w:sz w:val="24"/>
                <w:szCs w:val="24"/>
                <w:lang w:val="ru-RU"/>
              </w:rPr>
            </w:pPr>
            <w:r>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445E66" w:rsidRPr="00445E66" w:rsidRDefault="00445E66">
            <w:pPr>
              <w:widowControl w:val="0"/>
              <w:spacing w:after="0"/>
              <w:ind w:left="135"/>
              <w:rPr>
                <w:sz w:val="24"/>
                <w:szCs w:val="24"/>
                <w:lang w:val="ru-RU"/>
              </w:rPr>
            </w:pPr>
            <w:r>
              <w:rPr>
                <w:sz w:val="24"/>
                <w:szCs w:val="24"/>
                <w:lang w:val="ru-RU"/>
              </w:rPr>
              <w:t>06.09</w:t>
            </w: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E73AC6" w:rsidRDefault="00445E6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7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Музыка моей малой Родины</w:t>
            </w:r>
          </w:p>
        </w:tc>
        <w:tc>
          <w:tcPr>
            <w:tcW w:w="127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line="276" w:lineRule="exact"/>
              <w:ind w:left="135"/>
              <w:jc w:val="center"/>
              <w:rPr>
                <w:sz w:val="24"/>
                <w:szCs w:val="24"/>
              </w:rPr>
            </w:pPr>
            <w:r>
              <w:rPr>
                <w:rFonts w:ascii="Times New Roman" w:hAnsi="Times New Roman"/>
                <w:color w:val="000000"/>
                <w:sz w:val="24"/>
                <w:szCs w:val="24"/>
              </w:rPr>
              <w:t>0.5</w:t>
            </w:r>
          </w:p>
        </w:tc>
        <w:tc>
          <w:tcPr>
            <w:tcW w:w="2126" w:type="dxa"/>
            <w:tcBorders>
              <w:top w:val="single" w:sz="6" w:space="0" w:color="000000"/>
              <w:left w:val="single" w:sz="6" w:space="0" w:color="000000"/>
              <w:bottom w:val="single" w:sz="6" w:space="0" w:color="000000"/>
              <w:right w:val="single" w:sz="6" w:space="0" w:color="000000"/>
            </w:tcBorders>
            <w:vAlign w:val="center"/>
          </w:tcPr>
          <w:p w:rsidR="00445E66" w:rsidRPr="00186D44" w:rsidRDefault="00445E66">
            <w:pPr>
              <w:widowControl w:val="0"/>
              <w:spacing w:after="0" w:line="276" w:lineRule="exact"/>
              <w:ind w:left="135"/>
              <w:jc w:val="center"/>
              <w:rPr>
                <w:sz w:val="24"/>
                <w:szCs w:val="24"/>
                <w:lang w:val="ru-RU"/>
              </w:rPr>
            </w:pPr>
            <w:r>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vAlign w:val="center"/>
          </w:tcPr>
          <w:p w:rsidR="00445E66" w:rsidRPr="00186D44" w:rsidRDefault="00445E66">
            <w:pPr>
              <w:widowControl w:val="0"/>
              <w:spacing w:after="0" w:line="276" w:lineRule="exact"/>
              <w:ind w:left="135"/>
              <w:jc w:val="center"/>
              <w:rPr>
                <w:sz w:val="24"/>
                <w:szCs w:val="24"/>
                <w:lang w:val="ru-RU"/>
              </w:rPr>
            </w:pPr>
            <w:r>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79">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ae</w:t>
              </w:r>
              <w:r w:rsidRPr="005B22F5">
                <w:rPr>
                  <w:rFonts w:ascii="Times New Roman" w:hAnsi="Times New Roman"/>
                  <w:color w:val="0000FF"/>
                  <w:sz w:val="24"/>
                  <w:szCs w:val="24"/>
                  <w:u w:val="single"/>
                  <w:lang w:val="ru-RU"/>
                </w:rPr>
                <w:t>6</w:t>
              </w:r>
              <w:r>
                <w:rPr>
                  <w:rFonts w:ascii="Times New Roman" w:hAnsi="Times New Roman"/>
                  <w:color w:val="0000FF"/>
                  <w:sz w:val="24"/>
                  <w:szCs w:val="24"/>
                  <w:u w:val="single"/>
                </w:rPr>
                <w:t>a</w:t>
              </w:r>
            </w:hyperlink>
            <w:r w:rsidRPr="005B22F5">
              <w:rPr>
                <w:rFonts w:ascii="Times New Roman" w:hAnsi="Times New Roman"/>
                <w:color w:val="000000"/>
                <w:sz w:val="24"/>
                <w:szCs w:val="24"/>
                <w:lang w:val="ru-RU"/>
              </w:rPr>
              <w:t xml:space="preserve"> </w:t>
            </w:r>
            <w:hyperlink r:id="rId80">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748</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Вокальная музыка: Россия, Россия, нет слова красивей</w:t>
            </w:r>
          </w:p>
        </w:tc>
        <w:tc>
          <w:tcPr>
            <w:tcW w:w="127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line="276" w:lineRule="exact"/>
              <w:jc w:val="center"/>
              <w:rPr>
                <w:rFonts w:ascii="Times New Roman" w:hAnsi="Times New Roman"/>
                <w:color w:val="000000"/>
                <w:lang w:val="ru-RU"/>
              </w:rPr>
            </w:pPr>
          </w:p>
          <w:p w:rsidR="00445E66" w:rsidRDefault="00445E66">
            <w:pPr>
              <w:widowControl w:val="0"/>
              <w:spacing w:after="0" w:line="276" w:lineRule="exact"/>
              <w:ind w:left="135"/>
              <w:jc w:val="center"/>
              <w:rPr>
                <w:sz w:val="24"/>
                <w:szCs w:val="24"/>
              </w:rPr>
            </w:pPr>
            <w:r>
              <w:rPr>
                <w:rFonts w:ascii="Times New Roman" w:hAnsi="Times New Roman"/>
                <w:color w:val="000000"/>
                <w:sz w:val="24"/>
                <w:szCs w:val="24"/>
              </w:rPr>
              <w:t>0.5</w:t>
            </w:r>
          </w:p>
        </w:tc>
        <w:tc>
          <w:tcPr>
            <w:tcW w:w="2126" w:type="dxa"/>
            <w:tcBorders>
              <w:top w:val="single" w:sz="6" w:space="0" w:color="000000"/>
              <w:left w:val="single" w:sz="6" w:space="0" w:color="000000"/>
              <w:bottom w:val="single" w:sz="6" w:space="0" w:color="000000"/>
              <w:right w:val="single" w:sz="6" w:space="0" w:color="000000"/>
            </w:tcBorders>
            <w:vAlign w:val="center"/>
          </w:tcPr>
          <w:p w:rsidR="00445E66" w:rsidRPr="00186D44" w:rsidRDefault="00445E66">
            <w:pPr>
              <w:widowControl w:val="0"/>
              <w:spacing w:after="0" w:line="276" w:lineRule="exact"/>
              <w:ind w:left="135"/>
              <w:jc w:val="center"/>
              <w:rPr>
                <w:sz w:val="24"/>
                <w:szCs w:val="24"/>
                <w:lang w:val="ru-RU"/>
              </w:rPr>
            </w:pPr>
            <w:r>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vAlign w:val="center"/>
          </w:tcPr>
          <w:p w:rsidR="00445E66" w:rsidRPr="00186D44" w:rsidRDefault="00445E66">
            <w:pPr>
              <w:widowControl w:val="0"/>
              <w:spacing w:after="0" w:line="276" w:lineRule="exact"/>
              <w:ind w:left="135"/>
              <w:jc w:val="center"/>
              <w:rPr>
                <w:sz w:val="24"/>
                <w:szCs w:val="24"/>
                <w:lang w:val="ru-RU"/>
              </w:rPr>
            </w:pPr>
            <w:r>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445E66" w:rsidRPr="00445E66" w:rsidRDefault="00445E66">
            <w:pPr>
              <w:widowControl w:val="0"/>
              <w:spacing w:after="0"/>
              <w:ind w:left="135"/>
              <w:rPr>
                <w:sz w:val="24"/>
                <w:szCs w:val="24"/>
                <w:lang w:val="ru-RU"/>
              </w:rPr>
            </w:pPr>
            <w:r>
              <w:rPr>
                <w:sz w:val="24"/>
                <w:szCs w:val="24"/>
                <w:lang w:val="ru-RU"/>
              </w:rPr>
              <w:t>20.09</w:t>
            </w: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8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8</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4</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Музыкальная мозаика большой страны</w:t>
            </w:r>
          </w:p>
        </w:tc>
        <w:tc>
          <w:tcPr>
            <w:tcW w:w="1276" w:type="dxa"/>
            <w:tcBorders>
              <w:top w:val="single" w:sz="6" w:space="0" w:color="000000"/>
              <w:left w:val="single" w:sz="6" w:space="0" w:color="000000"/>
              <w:bottom w:val="single" w:sz="6" w:space="0" w:color="000000"/>
              <w:right w:val="single" w:sz="6" w:space="0" w:color="000000"/>
            </w:tcBorders>
            <w:vAlign w:val="center"/>
          </w:tcPr>
          <w:p w:rsidR="00445E66" w:rsidRPr="00186D44" w:rsidRDefault="00445E66">
            <w:pPr>
              <w:widowControl w:val="0"/>
              <w:spacing w:after="0" w:line="276" w:lineRule="exact"/>
              <w:ind w:left="135"/>
              <w:jc w:val="center"/>
              <w:rPr>
                <w:sz w:val="24"/>
                <w:szCs w:val="24"/>
                <w:lang w:val="ru-RU"/>
              </w:rPr>
            </w:pPr>
            <w:r>
              <w:rPr>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vAlign w:val="center"/>
          </w:tcPr>
          <w:p w:rsidR="00445E66" w:rsidRPr="00186D44" w:rsidRDefault="00445E66">
            <w:pPr>
              <w:widowControl w:val="0"/>
              <w:spacing w:after="0" w:line="276" w:lineRule="exact"/>
              <w:ind w:left="135"/>
              <w:jc w:val="center"/>
              <w:rPr>
                <w:sz w:val="24"/>
                <w:szCs w:val="24"/>
                <w:lang w:val="ru-RU"/>
              </w:rPr>
            </w:pPr>
            <w:r>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vAlign w:val="center"/>
          </w:tcPr>
          <w:p w:rsidR="00445E66" w:rsidRPr="00186D44" w:rsidRDefault="00445E66">
            <w:pPr>
              <w:widowControl w:val="0"/>
              <w:spacing w:after="0" w:line="276" w:lineRule="exact"/>
              <w:ind w:left="135"/>
              <w:jc w:val="center"/>
              <w:rPr>
                <w:sz w:val="24"/>
                <w:szCs w:val="24"/>
                <w:lang w:val="ru-RU"/>
              </w:rPr>
            </w:pPr>
            <w:r>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D216B3" w:rsidRDefault="00445E6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82">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17</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6</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5</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Вторая жизнь песни</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987757">
              <w:rPr>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445E66" w:rsidRPr="00445E66" w:rsidRDefault="00445E66">
            <w:pPr>
              <w:widowControl w:val="0"/>
              <w:spacing w:after="0"/>
              <w:ind w:left="135"/>
              <w:rPr>
                <w:sz w:val="24"/>
                <w:szCs w:val="24"/>
                <w:lang w:val="ru-RU"/>
              </w:rPr>
            </w:pPr>
            <w:r>
              <w:rPr>
                <w:sz w:val="24"/>
                <w:szCs w:val="24"/>
                <w:lang w:val="ru-RU"/>
              </w:rPr>
              <w:t>04.10</w:t>
            </w: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83">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270</w:t>
              </w:r>
            </w:hyperlink>
            <w:r w:rsidRPr="005B22F5">
              <w:rPr>
                <w:rFonts w:ascii="Times New Roman" w:hAnsi="Times New Roman"/>
                <w:color w:val="000000"/>
                <w:sz w:val="24"/>
                <w:szCs w:val="24"/>
                <w:lang w:val="ru-RU"/>
              </w:rPr>
              <w:t xml:space="preserve"> </w:t>
            </w:r>
            <w:hyperlink r:id="rId84">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8</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6</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Образы родной земли</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987757">
              <w:rPr>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D216B3" w:rsidRDefault="00445E6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85">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17</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6</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7</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Слово о мастере</w:t>
            </w:r>
          </w:p>
        </w:tc>
        <w:tc>
          <w:tcPr>
            <w:tcW w:w="1276" w:type="dxa"/>
            <w:tcBorders>
              <w:top w:val="single" w:sz="6" w:space="0" w:color="000000"/>
              <w:left w:val="single" w:sz="6" w:space="0" w:color="000000"/>
              <w:bottom w:val="single" w:sz="6" w:space="0" w:color="000000"/>
              <w:right w:val="single" w:sz="6" w:space="0" w:color="000000"/>
            </w:tcBorders>
            <w:vAlign w:val="center"/>
          </w:tcPr>
          <w:p w:rsidR="00445E66" w:rsidRPr="006A40E7" w:rsidRDefault="00445E66">
            <w:pPr>
              <w:widowControl w:val="0"/>
              <w:spacing w:after="0" w:line="276" w:lineRule="exact"/>
              <w:ind w:left="135"/>
              <w:jc w:val="center"/>
              <w:rPr>
                <w:sz w:val="24"/>
                <w:szCs w:val="24"/>
                <w:lang w:val="ru-RU"/>
              </w:rPr>
            </w:pPr>
            <w:r>
              <w:rPr>
                <w:rFonts w:ascii="Times New Roman" w:hAnsi="Times New Roman"/>
                <w:color w:val="000000"/>
                <w:sz w:val="24"/>
                <w:szCs w:val="24"/>
              </w:rPr>
              <w:t xml:space="preserve"> </w:t>
            </w:r>
            <w:r>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445E66" w:rsidRPr="00445E66" w:rsidRDefault="00445E66">
            <w:pPr>
              <w:widowControl w:val="0"/>
              <w:spacing w:after="0"/>
              <w:ind w:left="135"/>
              <w:rPr>
                <w:sz w:val="24"/>
                <w:szCs w:val="24"/>
                <w:lang w:val="ru-RU"/>
              </w:rPr>
            </w:pPr>
            <w:r>
              <w:rPr>
                <w:sz w:val="24"/>
                <w:szCs w:val="24"/>
                <w:lang w:val="ru-RU"/>
              </w:rPr>
              <w:t>18.10</w:t>
            </w: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8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bd</w:t>
              </w:r>
              <w:r w:rsidRPr="005B22F5">
                <w:rPr>
                  <w:rFonts w:ascii="Times New Roman" w:hAnsi="Times New Roman"/>
                  <w:color w:val="0000FF"/>
                  <w:sz w:val="24"/>
                  <w:szCs w:val="24"/>
                  <w:u w:val="single"/>
                  <w:lang w:val="ru-RU"/>
                </w:rPr>
                <w:t>1</w:t>
              </w:r>
              <w:r>
                <w:rPr>
                  <w:rFonts w:ascii="Times New Roman" w:hAnsi="Times New Roman"/>
                  <w:color w:val="0000FF"/>
                  <w:sz w:val="24"/>
                  <w:szCs w:val="24"/>
                  <w:u w:val="single"/>
                </w:rPr>
                <w:t>a</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8</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Первое путешествие в музыкальный театр</w:t>
            </w:r>
          </w:p>
        </w:tc>
        <w:tc>
          <w:tcPr>
            <w:tcW w:w="1276" w:type="dxa"/>
            <w:tcBorders>
              <w:top w:val="single" w:sz="6" w:space="0" w:color="000000"/>
              <w:left w:val="single" w:sz="6" w:space="0" w:color="000000"/>
              <w:bottom w:val="single" w:sz="6" w:space="0" w:color="000000"/>
              <w:right w:val="single" w:sz="6" w:space="0" w:color="000000"/>
            </w:tcBorders>
            <w:vAlign w:val="center"/>
          </w:tcPr>
          <w:p w:rsidR="00445E66" w:rsidRPr="006A40E7" w:rsidRDefault="00445E66">
            <w:pPr>
              <w:widowControl w:val="0"/>
              <w:spacing w:after="0" w:line="276" w:lineRule="exact"/>
              <w:ind w:left="135"/>
              <w:jc w:val="center"/>
              <w:rPr>
                <w:sz w:val="24"/>
                <w:szCs w:val="24"/>
                <w:lang w:val="ru-RU"/>
              </w:rPr>
            </w:pPr>
            <w:r w:rsidRPr="005B22F5">
              <w:rPr>
                <w:rFonts w:ascii="Times New Roman" w:hAnsi="Times New Roman"/>
                <w:color w:val="000000"/>
                <w:sz w:val="24"/>
                <w:szCs w:val="24"/>
                <w:lang w:val="ru-RU"/>
              </w:rPr>
              <w:t xml:space="preserve"> </w:t>
            </w:r>
            <w:r>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87">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6</w:t>
              </w:r>
              <w:r>
                <w:rPr>
                  <w:rFonts w:ascii="Times New Roman" w:hAnsi="Times New Roman"/>
                  <w:color w:val="0000FF"/>
                  <w:sz w:val="24"/>
                  <w:szCs w:val="24"/>
                  <w:u w:val="single"/>
                </w:rPr>
                <w:t>a</w:t>
              </w:r>
              <w:r w:rsidRPr="005B22F5">
                <w:rPr>
                  <w:rFonts w:ascii="Times New Roman" w:hAnsi="Times New Roman"/>
                  <w:color w:val="0000FF"/>
                  <w:sz w:val="24"/>
                  <w:szCs w:val="24"/>
                  <w:u w:val="single"/>
                  <w:lang w:val="ru-RU"/>
                </w:rPr>
                <w:t>0</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9</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Второе путешествие в музыкальный театр</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Pr>
                <w:sz w:val="24"/>
                <w:szCs w:val="24"/>
                <w:lang w:val="ru-RU"/>
              </w:rPr>
              <w:t>1</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445E66" w:rsidRPr="00445E66" w:rsidRDefault="00445E66">
            <w:pPr>
              <w:widowControl w:val="0"/>
              <w:spacing w:after="0"/>
              <w:ind w:left="135"/>
              <w:rPr>
                <w:sz w:val="24"/>
                <w:szCs w:val="24"/>
                <w:lang w:val="ru-RU"/>
              </w:rPr>
            </w:pPr>
            <w:r>
              <w:rPr>
                <w:sz w:val="24"/>
                <w:szCs w:val="24"/>
                <w:lang w:val="ru-RU"/>
              </w:rPr>
              <w:t>08.11</w:t>
            </w: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D216B3" w:rsidRDefault="00445E6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8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17</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6</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10</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Звать через прошлое к настоящему</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89">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104</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lastRenderedPageBreak/>
              <w:t>11</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Музыкальная картина</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445E66" w:rsidRPr="00445E66" w:rsidRDefault="00445E66">
            <w:pPr>
              <w:widowControl w:val="0"/>
              <w:spacing w:after="0"/>
              <w:ind w:left="135"/>
              <w:rPr>
                <w:sz w:val="24"/>
                <w:szCs w:val="24"/>
                <w:lang w:val="ru-RU"/>
              </w:rPr>
            </w:pPr>
            <w:r>
              <w:rPr>
                <w:sz w:val="24"/>
                <w:szCs w:val="24"/>
                <w:lang w:val="ru-RU"/>
              </w:rPr>
              <w:t>22.11</w:t>
            </w:r>
          </w:p>
        </w:tc>
        <w:tc>
          <w:tcPr>
            <w:tcW w:w="3688"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1417DA">
              <w:rPr>
                <w:rFonts w:ascii="Times New Roman" w:hAnsi="Times New Roman"/>
                <w:color w:val="000000"/>
                <w:sz w:val="24"/>
                <w:szCs w:val="24"/>
                <w:lang w:val="ru-RU"/>
              </w:rPr>
              <w:t xml:space="preserve">Библиотека ЦОК </w:t>
            </w:r>
            <w:hyperlink r:id="rId90">
              <w:r w:rsidRPr="001417DA">
                <w:rPr>
                  <w:rFonts w:ascii="Times New Roman" w:hAnsi="Times New Roman"/>
                  <w:color w:val="0000FF"/>
                  <w:sz w:val="24"/>
                  <w:szCs w:val="24"/>
                  <w:u w:val="single"/>
                </w:rPr>
                <w:t>https</w:t>
              </w:r>
              <w:r w:rsidRPr="001417DA">
                <w:rPr>
                  <w:rFonts w:ascii="Times New Roman" w:hAnsi="Times New Roman"/>
                  <w:color w:val="0000FF"/>
                  <w:sz w:val="24"/>
                  <w:szCs w:val="24"/>
                  <w:u w:val="single"/>
                  <w:lang w:val="ru-RU"/>
                </w:rPr>
                <w:t>://</w:t>
              </w:r>
              <w:r w:rsidRPr="001417DA">
                <w:rPr>
                  <w:rFonts w:ascii="Times New Roman" w:hAnsi="Times New Roman"/>
                  <w:color w:val="0000FF"/>
                  <w:sz w:val="24"/>
                  <w:szCs w:val="24"/>
                  <w:u w:val="single"/>
                </w:rPr>
                <w:t>m</w:t>
              </w:r>
              <w:r w:rsidRPr="001417DA">
                <w:rPr>
                  <w:rFonts w:ascii="Times New Roman" w:hAnsi="Times New Roman"/>
                  <w:color w:val="0000FF"/>
                  <w:sz w:val="24"/>
                  <w:szCs w:val="24"/>
                  <w:u w:val="single"/>
                  <w:lang w:val="ru-RU"/>
                </w:rPr>
                <w:t>.</w:t>
              </w:r>
              <w:r w:rsidRPr="001417DA">
                <w:rPr>
                  <w:rFonts w:ascii="Times New Roman" w:hAnsi="Times New Roman"/>
                  <w:color w:val="0000FF"/>
                  <w:sz w:val="24"/>
                  <w:szCs w:val="24"/>
                  <w:u w:val="single"/>
                </w:rPr>
                <w:t>edsoo</w:t>
              </w:r>
              <w:r w:rsidRPr="001417DA">
                <w:rPr>
                  <w:rFonts w:ascii="Times New Roman" w:hAnsi="Times New Roman"/>
                  <w:color w:val="0000FF"/>
                  <w:sz w:val="24"/>
                  <w:szCs w:val="24"/>
                  <w:u w:val="single"/>
                  <w:lang w:val="ru-RU"/>
                </w:rPr>
                <w:t>.</w:t>
              </w:r>
              <w:r w:rsidRPr="001417DA">
                <w:rPr>
                  <w:rFonts w:ascii="Times New Roman" w:hAnsi="Times New Roman"/>
                  <w:color w:val="0000FF"/>
                  <w:sz w:val="24"/>
                  <w:szCs w:val="24"/>
                  <w:u w:val="single"/>
                </w:rPr>
                <w:t>ru</w:t>
              </w:r>
              <w:r w:rsidRPr="001417DA">
                <w:rPr>
                  <w:rFonts w:ascii="Times New Roman" w:hAnsi="Times New Roman"/>
                  <w:color w:val="0000FF"/>
                  <w:sz w:val="24"/>
                  <w:szCs w:val="24"/>
                  <w:u w:val="single"/>
                  <w:lang w:val="ru-RU"/>
                </w:rPr>
                <w:t>/</w:t>
              </w:r>
              <w:r w:rsidRPr="001417DA">
                <w:rPr>
                  <w:rFonts w:ascii="Times New Roman" w:hAnsi="Times New Roman"/>
                  <w:color w:val="0000FF"/>
                  <w:sz w:val="24"/>
                  <w:szCs w:val="24"/>
                  <w:u w:val="single"/>
                </w:rPr>
                <w:t>f</w:t>
              </w:r>
              <w:r w:rsidRPr="001417DA">
                <w:rPr>
                  <w:rFonts w:ascii="Times New Roman" w:hAnsi="Times New Roman"/>
                  <w:color w:val="0000FF"/>
                  <w:sz w:val="24"/>
                  <w:szCs w:val="24"/>
                  <w:u w:val="single"/>
                  <w:lang w:val="ru-RU"/>
                </w:rPr>
                <w:t>5</w:t>
              </w:r>
              <w:r w:rsidRPr="001417DA">
                <w:rPr>
                  <w:rFonts w:ascii="Times New Roman" w:hAnsi="Times New Roman"/>
                  <w:color w:val="0000FF"/>
                  <w:sz w:val="24"/>
                  <w:szCs w:val="24"/>
                  <w:u w:val="single"/>
                </w:rPr>
                <w:t>e</w:t>
              </w:r>
              <w:r w:rsidRPr="001417DA">
                <w:rPr>
                  <w:rFonts w:ascii="Times New Roman" w:hAnsi="Times New Roman"/>
                  <w:color w:val="0000FF"/>
                  <w:sz w:val="24"/>
                  <w:szCs w:val="24"/>
                  <w:u w:val="single"/>
                  <w:lang w:val="ru-RU"/>
                </w:rPr>
                <w:t>9</w:t>
              </w:r>
              <w:r w:rsidRPr="001417DA">
                <w:rPr>
                  <w:rFonts w:ascii="Times New Roman" w:hAnsi="Times New Roman"/>
                  <w:color w:val="0000FF"/>
                  <w:sz w:val="24"/>
                  <w:szCs w:val="24"/>
                  <w:u w:val="single"/>
                </w:rPr>
                <w:t>b</w:t>
              </w:r>
              <w:r w:rsidRPr="001417DA">
                <w:rPr>
                  <w:rFonts w:ascii="Times New Roman" w:hAnsi="Times New Roman"/>
                  <w:color w:val="0000FF"/>
                  <w:sz w:val="24"/>
                  <w:szCs w:val="24"/>
                  <w:u w:val="single"/>
                  <w:lang w:val="ru-RU"/>
                </w:rPr>
                <w:t>004</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12</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О доблестях, о подвигах, о славе</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688"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1417DA">
              <w:rPr>
                <w:rFonts w:ascii="Times New Roman" w:hAnsi="Times New Roman"/>
                <w:color w:val="000000"/>
                <w:sz w:val="24"/>
                <w:szCs w:val="24"/>
                <w:lang w:val="ru-RU"/>
              </w:rPr>
              <w:t xml:space="preserve">Библиотека ЦОК </w:t>
            </w:r>
            <w:hyperlink r:id="rId91">
              <w:r w:rsidRPr="001417DA">
                <w:rPr>
                  <w:rFonts w:ascii="Times New Roman" w:hAnsi="Times New Roman"/>
                  <w:color w:val="0000FF"/>
                  <w:sz w:val="24"/>
                  <w:szCs w:val="24"/>
                  <w:u w:val="single"/>
                </w:rPr>
                <w:t>https</w:t>
              </w:r>
              <w:r w:rsidRPr="001417DA">
                <w:rPr>
                  <w:rFonts w:ascii="Times New Roman" w:hAnsi="Times New Roman"/>
                  <w:color w:val="0000FF"/>
                  <w:sz w:val="24"/>
                  <w:szCs w:val="24"/>
                  <w:u w:val="single"/>
                  <w:lang w:val="ru-RU"/>
                </w:rPr>
                <w:t>://</w:t>
              </w:r>
              <w:r w:rsidRPr="001417DA">
                <w:rPr>
                  <w:rFonts w:ascii="Times New Roman" w:hAnsi="Times New Roman"/>
                  <w:color w:val="0000FF"/>
                  <w:sz w:val="24"/>
                  <w:szCs w:val="24"/>
                  <w:u w:val="single"/>
                </w:rPr>
                <w:t>m</w:t>
              </w:r>
              <w:r w:rsidRPr="001417DA">
                <w:rPr>
                  <w:rFonts w:ascii="Times New Roman" w:hAnsi="Times New Roman"/>
                  <w:color w:val="0000FF"/>
                  <w:sz w:val="24"/>
                  <w:szCs w:val="24"/>
                  <w:u w:val="single"/>
                  <w:lang w:val="ru-RU"/>
                </w:rPr>
                <w:t>.</w:t>
              </w:r>
              <w:r w:rsidRPr="001417DA">
                <w:rPr>
                  <w:rFonts w:ascii="Times New Roman" w:hAnsi="Times New Roman"/>
                  <w:color w:val="0000FF"/>
                  <w:sz w:val="24"/>
                  <w:szCs w:val="24"/>
                  <w:u w:val="single"/>
                </w:rPr>
                <w:t>edsoo</w:t>
              </w:r>
              <w:r w:rsidRPr="001417DA">
                <w:rPr>
                  <w:rFonts w:ascii="Times New Roman" w:hAnsi="Times New Roman"/>
                  <w:color w:val="0000FF"/>
                  <w:sz w:val="24"/>
                  <w:szCs w:val="24"/>
                  <w:u w:val="single"/>
                  <w:lang w:val="ru-RU"/>
                </w:rPr>
                <w:t>.</w:t>
              </w:r>
              <w:r w:rsidRPr="001417DA">
                <w:rPr>
                  <w:rFonts w:ascii="Times New Roman" w:hAnsi="Times New Roman"/>
                  <w:color w:val="0000FF"/>
                  <w:sz w:val="24"/>
                  <w:szCs w:val="24"/>
                  <w:u w:val="single"/>
                </w:rPr>
                <w:t>ru</w:t>
              </w:r>
              <w:r w:rsidRPr="001417DA">
                <w:rPr>
                  <w:rFonts w:ascii="Times New Roman" w:hAnsi="Times New Roman"/>
                  <w:color w:val="0000FF"/>
                  <w:sz w:val="24"/>
                  <w:szCs w:val="24"/>
                  <w:u w:val="single"/>
                  <w:lang w:val="ru-RU"/>
                </w:rPr>
                <w:t>/</w:t>
              </w:r>
              <w:r w:rsidRPr="001417DA">
                <w:rPr>
                  <w:rFonts w:ascii="Times New Roman" w:hAnsi="Times New Roman"/>
                  <w:color w:val="0000FF"/>
                  <w:sz w:val="24"/>
                  <w:szCs w:val="24"/>
                  <w:u w:val="single"/>
                </w:rPr>
                <w:t>f</w:t>
              </w:r>
              <w:r w:rsidRPr="001417DA">
                <w:rPr>
                  <w:rFonts w:ascii="Times New Roman" w:hAnsi="Times New Roman"/>
                  <w:color w:val="0000FF"/>
                  <w:sz w:val="24"/>
                  <w:szCs w:val="24"/>
                  <w:u w:val="single"/>
                  <w:lang w:val="ru-RU"/>
                </w:rPr>
                <w:t>5</w:t>
              </w:r>
              <w:r w:rsidRPr="001417DA">
                <w:rPr>
                  <w:rFonts w:ascii="Times New Roman" w:hAnsi="Times New Roman"/>
                  <w:color w:val="0000FF"/>
                  <w:sz w:val="24"/>
                  <w:szCs w:val="24"/>
                  <w:u w:val="single"/>
                </w:rPr>
                <w:t>e</w:t>
              </w:r>
              <w:r w:rsidRPr="001417DA">
                <w:rPr>
                  <w:rFonts w:ascii="Times New Roman" w:hAnsi="Times New Roman"/>
                  <w:color w:val="0000FF"/>
                  <w:sz w:val="24"/>
                  <w:szCs w:val="24"/>
                  <w:u w:val="single"/>
                  <w:lang w:val="ru-RU"/>
                </w:rPr>
                <w:t>9</w:t>
              </w:r>
              <w:r w:rsidRPr="001417DA">
                <w:rPr>
                  <w:rFonts w:ascii="Times New Roman" w:hAnsi="Times New Roman"/>
                  <w:color w:val="0000FF"/>
                  <w:sz w:val="24"/>
                  <w:szCs w:val="24"/>
                  <w:u w:val="single"/>
                </w:rPr>
                <w:t>b</w:t>
              </w:r>
              <w:r w:rsidRPr="001417DA">
                <w:rPr>
                  <w:rFonts w:ascii="Times New Roman" w:hAnsi="Times New Roman"/>
                  <w:color w:val="0000FF"/>
                  <w:sz w:val="24"/>
                  <w:szCs w:val="24"/>
                  <w:u w:val="single"/>
                  <w:lang w:val="ru-RU"/>
                </w:rPr>
                <w:t>004</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13</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Здесь мало услышать, здесь вслушаться нужно</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445E66" w:rsidRPr="00445E66" w:rsidRDefault="00445E66">
            <w:pPr>
              <w:widowControl w:val="0"/>
              <w:spacing w:after="0"/>
              <w:ind w:left="135"/>
              <w:rPr>
                <w:sz w:val="24"/>
                <w:szCs w:val="24"/>
                <w:lang w:val="ru-RU"/>
              </w:rPr>
            </w:pPr>
            <w:r>
              <w:rPr>
                <w:sz w:val="24"/>
                <w:szCs w:val="24"/>
                <w:lang w:val="ru-RU"/>
              </w:rPr>
              <w:t>06.12</w:t>
            </w:r>
          </w:p>
        </w:tc>
        <w:tc>
          <w:tcPr>
            <w:tcW w:w="3688"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1417DA">
              <w:rPr>
                <w:rFonts w:ascii="Times New Roman" w:hAnsi="Times New Roman"/>
                <w:color w:val="000000"/>
                <w:sz w:val="24"/>
                <w:szCs w:val="24"/>
                <w:lang w:val="ru-RU"/>
              </w:rPr>
              <w:t xml:space="preserve">Библиотека ЦОК </w:t>
            </w:r>
            <w:hyperlink r:id="rId92">
              <w:r w:rsidRPr="001417DA">
                <w:rPr>
                  <w:rFonts w:ascii="Times New Roman" w:hAnsi="Times New Roman"/>
                  <w:color w:val="0000FF"/>
                  <w:sz w:val="24"/>
                  <w:szCs w:val="24"/>
                  <w:u w:val="single"/>
                </w:rPr>
                <w:t>https</w:t>
              </w:r>
              <w:r w:rsidRPr="001417DA">
                <w:rPr>
                  <w:rFonts w:ascii="Times New Roman" w:hAnsi="Times New Roman"/>
                  <w:color w:val="0000FF"/>
                  <w:sz w:val="24"/>
                  <w:szCs w:val="24"/>
                  <w:u w:val="single"/>
                  <w:lang w:val="ru-RU"/>
                </w:rPr>
                <w:t>://</w:t>
              </w:r>
              <w:r w:rsidRPr="001417DA">
                <w:rPr>
                  <w:rFonts w:ascii="Times New Roman" w:hAnsi="Times New Roman"/>
                  <w:color w:val="0000FF"/>
                  <w:sz w:val="24"/>
                  <w:szCs w:val="24"/>
                  <w:u w:val="single"/>
                </w:rPr>
                <w:t>m</w:t>
              </w:r>
              <w:r w:rsidRPr="001417DA">
                <w:rPr>
                  <w:rFonts w:ascii="Times New Roman" w:hAnsi="Times New Roman"/>
                  <w:color w:val="0000FF"/>
                  <w:sz w:val="24"/>
                  <w:szCs w:val="24"/>
                  <w:u w:val="single"/>
                  <w:lang w:val="ru-RU"/>
                </w:rPr>
                <w:t>.</w:t>
              </w:r>
              <w:r w:rsidRPr="001417DA">
                <w:rPr>
                  <w:rFonts w:ascii="Times New Roman" w:hAnsi="Times New Roman"/>
                  <w:color w:val="0000FF"/>
                  <w:sz w:val="24"/>
                  <w:szCs w:val="24"/>
                  <w:u w:val="single"/>
                </w:rPr>
                <w:t>edsoo</w:t>
              </w:r>
              <w:r w:rsidRPr="001417DA">
                <w:rPr>
                  <w:rFonts w:ascii="Times New Roman" w:hAnsi="Times New Roman"/>
                  <w:color w:val="0000FF"/>
                  <w:sz w:val="24"/>
                  <w:szCs w:val="24"/>
                  <w:u w:val="single"/>
                  <w:lang w:val="ru-RU"/>
                </w:rPr>
                <w:t>.</w:t>
              </w:r>
              <w:r w:rsidRPr="001417DA">
                <w:rPr>
                  <w:rFonts w:ascii="Times New Roman" w:hAnsi="Times New Roman"/>
                  <w:color w:val="0000FF"/>
                  <w:sz w:val="24"/>
                  <w:szCs w:val="24"/>
                  <w:u w:val="single"/>
                </w:rPr>
                <w:t>ru</w:t>
              </w:r>
              <w:r w:rsidRPr="001417DA">
                <w:rPr>
                  <w:rFonts w:ascii="Times New Roman" w:hAnsi="Times New Roman"/>
                  <w:color w:val="0000FF"/>
                  <w:sz w:val="24"/>
                  <w:szCs w:val="24"/>
                  <w:u w:val="single"/>
                  <w:lang w:val="ru-RU"/>
                </w:rPr>
                <w:t>/</w:t>
              </w:r>
              <w:r w:rsidRPr="001417DA">
                <w:rPr>
                  <w:rFonts w:ascii="Times New Roman" w:hAnsi="Times New Roman"/>
                  <w:color w:val="0000FF"/>
                  <w:sz w:val="24"/>
                  <w:szCs w:val="24"/>
                  <w:u w:val="single"/>
                </w:rPr>
                <w:t>f</w:t>
              </w:r>
              <w:r w:rsidRPr="001417DA">
                <w:rPr>
                  <w:rFonts w:ascii="Times New Roman" w:hAnsi="Times New Roman"/>
                  <w:color w:val="0000FF"/>
                  <w:sz w:val="24"/>
                  <w:szCs w:val="24"/>
                  <w:u w:val="single"/>
                  <w:lang w:val="ru-RU"/>
                </w:rPr>
                <w:t>5</w:t>
              </w:r>
              <w:r w:rsidRPr="001417DA">
                <w:rPr>
                  <w:rFonts w:ascii="Times New Roman" w:hAnsi="Times New Roman"/>
                  <w:color w:val="0000FF"/>
                  <w:sz w:val="24"/>
                  <w:szCs w:val="24"/>
                  <w:u w:val="single"/>
                </w:rPr>
                <w:t>e</w:t>
              </w:r>
              <w:r w:rsidRPr="001417DA">
                <w:rPr>
                  <w:rFonts w:ascii="Times New Roman" w:hAnsi="Times New Roman"/>
                  <w:color w:val="0000FF"/>
                  <w:sz w:val="24"/>
                  <w:szCs w:val="24"/>
                  <w:u w:val="single"/>
                  <w:lang w:val="ru-RU"/>
                </w:rPr>
                <w:t>9</w:t>
              </w:r>
              <w:r w:rsidRPr="001417DA">
                <w:rPr>
                  <w:rFonts w:ascii="Times New Roman" w:hAnsi="Times New Roman"/>
                  <w:color w:val="0000FF"/>
                  <w:sz w:val="24"/>
                  <w:szCs w:val="24"/>
                  <w:u w:val="single"/>
                </w:rPr>
                <w:t>b</w:t>
              </w:r>
              <w:r w:rsidRPr="001417DA">
                <w:rPr>
                  <w:rFonts w:ascii="Times New Roman" w:hAnsi="Times New Roman"/>
                  <w:color w:val="0000FF"/>
                  <w:sz w:val="24"/>
                  <w:szCs w:val="24"/>
                  <w:u w:val="single"/>
                  <w:lang w:val="ru-RU"/>
                </w:rPr>
                <w:t>004</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14</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Жанры инструментальной и вокальной музыки</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93">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w:t>
              </w:r>
              <w:r w:rsidRPr="005B22F5">
                <w:rPr>
                  <w:rFonts w:ascii="Times New Roman" w:hAnsi="Times New Roman"/>
                  <w:color w:val="0000FF"/>
                  <w:sz w:val="24"/>
                  <w:szCs w:val="24"/>
                  <w:u w:val="single"/>
                  <w:lang w:val="ru-RU"/>
                </w:rPr>
                <w:t>6</w:t>
              </w:r>
              <w:r>
                <w:rPr>
                  <w:rFonts w:ascii="Times New Roman" w:hAnsi="Times New Roman"/>
                  <w:color w:val="0000FF"/>
                  <w:sz w:val="24"/>
                  <w:szCs w:val="24"/>
                  <w:u w:val="single"/>
                </w:rPr>
                <w:t>d</w:t>
              </w:r>
              <w:r w:rsidRPr="005B22F5">
                <w:rPr>
                  <w:rFonts w:ascii="Times New Roman" w:hAnsi="Times New Roman"/>
                  <w:color w:val="0000FF"/>
                  <w:sz w:val="24"/>
                  <w:szCs w:val="24"/>
                  <w:u w:val="single"/>
                  <w:lang w:val="ru-RU"/>
                </w:rPr>
                <w:t>8</w:t>
              </w:r>
            </w:hyperlink>
            <w:r w:rsidRPr="005B22F5">
              <w:rPr>
                <w:rFonts w:ascii="Times New Roman" w:hAnsi="Times New Roman"/>
                <w:color w:val="000000"/>
                <w:sz w:val="24"/>
                <w:szCs w:val="24"/>
                <w:lang w:val="ru-RU"/>
              </w:rPr>
              <w:t xml:space="preserve"> </w:t>
            </w:r>
            <w:hyperlink r:id="rId94">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524</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15</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Всю жизнь мою несу Родину в душе</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445E66" w:rsidRPr="00445E66" w:rsidRDefault="00445E66">
            <w:pPr>
              <w:widowControl w:val="0"/>
              <w:spacing w:after="0"/>
              <w:ind w:left="135"/>
              <w:rPr>
                <w:sz w:val="24"/>
                <w:szCs w:val="24"/>
                <w:lang w:val="ru-RU"/>
              </w:rPr>
            </w:pPr>
            <w:r>
              <w:rPr>
                <w:sz w:val="24"/>
                <w:szCs w:val="24"/>
                <w:lang w:val="ru-RU"/>
              </w:rPr>
              <w:t>20.12</w:t>
            </w: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95">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8</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16</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Музыкальные образы</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E73AC6" w:rsidRDefault="00445E6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9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8</w:t>
              </w:r>
            </w:hyperlink>
          </w:p>
        </w:tc>
      </w:tr>
      <w:tr w:rsidR="00445E66" w:rsidRPr="004B26B3" w:rsidTr="00FF14D2">
        <w:trPr>
          <w:trHeight w:val="685"/>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17</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Символ России</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Pr="00D216B3" w:rsidRDefault="00445E66" w:rsidP="00D216B3">
            <w:pPr>
              <w:jc w:val="center"/>
              <w:rPr>
                <w:sz w:val="24"/>
                <w:szCs w:val="24"/>
                <w:lang w:val="ru-RU"/>
              </w:rPr>
            </w:pPr>
            <w:r w:rsidRPr="004729DB">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445E66" w:rsidRPr="00445E66" w:rsidRDefault="00445E66">
            <w:pPr>
              <w:widowControl w:val="0"/>
              <w:spacing w:after="0"/>
              <w:ind w:left="135"/>
              <w:rPr>
                <w:sz w:val="24"/>
                <w:szCs w:val="24"/>
                <w:lang w:val="ru-RU"/>
              </w:rPr>
            </w:pPr>
            <w:r>
              <w:rPr>
                <w:sz w:val="24"/>
                <w:szCs w:val="24"/>
                <w:lang w:val="ru-RU"/>
              </w:rPr>
              <w:t>10.01.24</w:t>
            </w:r>
          </w:p>
        </w:tc>
        <w:tc>
          <w:tcPr>
            <w:tcW w:w="3688"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764436">
              <w:rPr>
                <w:rFonts w:ascii="Times New Roman" w:hAnsi="Times New Roman"/>
                <w:color w:val="000000"/>
                <w:sz w:val="24"/>
                <w:szCs w:val="24"/>
                <w:lang w:val="ru-RU"/>
              </w:rPr>
              <w:t xml:space="preserve">Библиотека ЦОК </w:t>
            </w:r>
            <w:hyperlink r:id="rId97">
              <w:r w:rsidRPr="00764436">
                <w:rPr>
                  <w:rFonts w:ascii="Times New Roman" w:hAnsi="Times New Roman"/>
                  <w:color w:val="0000FF"/>
                  <w:sz w:val="24"/>
                  <w:szCs w:val="24"/>
                  <w:u w:val="single"/>
                </w:rPr>
                <w:t>https</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m</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edsoo</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ru</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f</w:t>
              </w:r>
              <w:r w:rsidRPr="00764436">
                <w:rPr>
                  <w:rFonts w:ascii="Times New Roman" w:hAnsi="Times New Roman"/>
                  <w:color w:val="0000FF"/>
                  <w:sz w:val="24"/>
                  <w:szCs w:val="24"/>
                  <w:u w:val="single"/>
                  <w:lang w:val="ru-RU"/>
                </w:rPr>
                <w:t>5</w:t>
              </w:r>
              <w:r w:rsidRPr="00764436">
                <w:rPr>
                  <w:rFonts w:ascii="Times New Roman" w:hAnsi="Times New Roman"/>
                  <w:color w:val="0000FF"/>
                  <w:sz w:val="24"/>
                  <w:szCs w:val="24"/>
                  <w:u w:val="single"/>
                </w:rPr>
                <w:t>e</w:t>
              </w:r>
              <w:r w:rsidRPr="00764436">
                <w:rPr>
                  <w:rFonts w:ascii="Times New Roman" w:hAnsi="Times New Roman"/>
                  <w:color w:val="0000FF"/>
                  <w:sz w:val="24"/>
                  <w:szCs w:val="24"/>
                  <w:u w:val="single"/>
                  <w:lang w:val="ru-RU"/>
                </w:rPr>
                <w:t>9</w:t>
              </w:r>
              <w:r w:rsidRPr="00764436">
                <w:rPr>
                  <w:rFonts w:ascii="Times New Roman" w:hAnsi="Times New Roman"/>
                  <w:color w:val="0000FF"/>
                  <w:sz w:val="24"/>
                  <w:szCs w:val="24"/>
                  <w:u w:val="single"/>
                </w:rPr>
                <w:t>b</w:t>
              </w:r>
              <w:r w:rsidRPr="00764436">
                <w:rPr>
                  <w:rFonts w:ascii="Times New Roman" w:hAnsi="Times New Roman"/>
                  <w:color w:val="0000FF"/>
                  <w:sz w:val="24"/>
                  <w:szCs w:val="24"/>
                  <w:u w:val="single"/>
                  <w:lang w:val="ru-RU"/>
                </w:rPr>
                <w:t>5</w:t>
              </w:r>
              <w:r w:rsidRPr="00764436">
                <w:rPr>
                  <w:rFonts w:ascii="Times New Roman" w:hAnsi="Times New Roman"/>
                  <w:color w:val="0000FF"/>
                  <w:sz w:val="24"/>
                  <w:szCs w:val="24"/>
                  <w:u w:val="single"/>
                </w:rPr>
                <w:t>b</w:t>
              </w:r>
              <w:r w:rsidRPr="00764436">
                <w:rPr>
                  <w:rFonts w:ascii="Times New Roman" w:hAnsi="Times New Roman"/>
                  <w:color w:val="0000FF"/>
                  <w:sz w:val="24"/>
                  <w:szCs w:val="24"/>
                  <w:u w:val="single"/>
                  <w:lang w:val="ru-RU"/>
                </w:rPr>
                <w:t>8</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18</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Музыкальные путешествия по странам и континентам</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688"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764436">
              <w:rPr>
                <w:rFonts w:ascii="Times New Roman" w:hAnsi="Times New Roman"/>
                <w:color w:val="000000"/>
                <w:sz w:val="24"/>
                <w:szCs w:val="24"/>
                <w:lang w:val="ru-RU"/>
              </w:rPr>
              <w:t xml:space="preserve">Библиотека ЦОК </w:t>
            </w:r>
            <w:hyperlink r:id="rId98">
              <w:r w:rsidRPr="00764436">
                <w:rPr>
                  <w:rFonts w:ascii="Times New Roman" w:hAnsi="Times New Roman"/>
                  <w:color w:val="0000FF"/>
                  <w:sz w:val="24"/>
                  <w:szCs w:val="24"/>
                  <w:u w:val="single"/>
                </w:rPr>
                <w:t>https</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m</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edsoo</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ru</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f</w:t>
              </w:r>
              <w:r w:rsidRPr="00764436">
                <w:rPr>
                  <w:rFonts w:ascii="Times New Roman" w:hAnsi="Times New Roman"/>
                  <w:color w:val="0000FF"/>
                  <w:sz w:val="24"/>
                  <w:szCs w:val="24"/>
                  <w:u w:val="single"/>
                  <w:lang w:val="ru-RU"/>
                </w:rPr>
                <w:t>5</w:t>
              </w:r>
              <w:r w:rsidRPr="00764436">
                <w:rPr>
                  <w:rFonts w:ascii="Times New Roman" w:hAnsi="Times New Roman"/>
                  <w:color w:val="0000FF"/>
                  <w:sz w:val="24"/>
                  <w:szCs w:val="24"/>
                  <w:u w:val="single"/>
                </w:rPr>
                <w:t>e</w:t>
              </w:r>
              <w:r w:rsidRPr="00764436">
                <w:rPr>
                  <w:rFonts w:ascii="Times New Roman" w:hAnsi="Times New Roman"/>
                  <w:color w:val="0000FF"/>
                  <w:sz w:val="24"/>
                  <w:szCs w:val="24"/>
                  <w:u w:val="single"/>
                  <w:lang w:val="ru-RU"/>
                </w:rPr>
                <w:t>9</w:t>
              </w:r>
              <w:r w:rsidRPr="00764436">
                <w:rPr>
                  <w:rFonts w:ascii="Times New Roman" w:hAnsi="Times New Roman"/>
                  <w:color w:val="0000FF"/>
                  <w:sz w:val="24"/>
                  <w:szCs w:val="24"/>
                  <w:u w:val="single"/>
                </w:rPr>
                <w:t>b</w:t>
              </w:r>
              <w:r w:rsidRPr="00764436">
                <w:rPr>
                  <w:rFonts w:ascii="Times New Roman" w:hAnsi="Times New Roman"/>
                  <w:color w:val="0000FF"/>
                  <w:sz w:val="24"/>
                  <w:szCs w:val="24"/>
                  <w:u w:val="single"/>
                  <w:lang w:val="ru-RU"/>
                </w:rPr>
                <w:t>5</w:t>
              </w:r>
              <w:r w:rsidRPr="00764436">
                <w:rPr>
                  <w:rFonts w:ascii="Times New Roman" w:hAnsi="Times New Roman"/>
                  <w:color w:val="0000FF"/>
                  <w:sz w:val="24"/>
                  <w:szCs w:val="24"/>
                  <w:u w:val="single"/>
                </w:rPr>
                <w:t>b</w:t>
              </w:r>
              <w:r w:rsidRPr="00764436">
                <w:rPr>
                  <w:rFonts w:ascii="Times New Roman" w:hAnsi="Times New Roman"/>
                  <w:color w:val="0000FF"/>
                  <w:sz w:val="24"/>
                  <w:szCs w:val="24"/>
                  <w:u w:val="single"/>
                  <w:lang w:val="ru-RU"/>
                </w:rPr>
                <w:t>8</w:t>
              </w:r>
            </w:hyperlink>
          </w:p>
        </w:tc>
      </w:tr>
      <w:tr w:rsidR="00FF14D2" w:rsidRPr="004B26B3" w:rsidTr="007C11FA">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FF14D2" w:rsidRDefault="00FF14D2">
            <w:pPr>
              <w:widowControl w:val="0"/>
              <w:spacing w:after="0"/>
              <w:rPr>
                <w:sz w:val="24"/>
                <w:szCs w:val="24"/>
              </w:rPr>
            </w:pPr>
            <w:r>
              <w:rPr>
                <w:rFonts w:ascii="Times New Roman" w:hAnsi="Times New Roman"/>
                <w:color w:val="000000"/>
                <w:sz w:val="24"/>
                <w:szCs w:val="24"/>
              </w:rPr>
              <w:t>19</w:t>
            </w:r>
          </w:p>
        </w:tc>
        <w:tc>
          <w:tcPr>
            <w:tcW w:w="3686" w:type="dxa"/>
            <w:vMerge w:val="restart"/>
            <w:tcBorders>
              <w:top w:val="single" w:sz="6" w:space="0" w:color="000000"/>
              <w:left w:val="single" w:sz="6" w:space="0" w:color="000000"/>
              <w:right w:val="single" w:sz="6" w:space="0" w:color="000000"/>
            </w:tcBorders>
            <w:vAlign w:val="center"/>
          </w:tcPr>
          <w:p w:rsidR="00FF14D2" w:rsidRPr="005B22F5" w:rsidRDefault="00FF14D2" w:rsidP="00FF14D2">
            <w:pPr>
              <w:widowControl w:val="0"/>
              <w:spacing w:after="0"/>
              <w:ind w:left="135"/>
              <w:rPr>
                <w:sz w:val="24"/>
                <w:szCs w:val="24"/>
                <w:lang w:val="ru-RU"/>
              </w:rPr>
            </w:pPr>
            <w:r w:rsidRPr="005B22F5">
              <w:rPr>
                <w:rFonts w:ascii="Times New Roman" w:hAnsi="Times New Roman"/>
                <w:color w:val="000000"/>
                <w:sz w:val="24"/>
                <w:szCs w:val="24"/>
                <w:lang w:val="ru-RU"/>
              </w:rPr>
              <w:t>Народные традиции и музыка Италии</w:t>
            </w:r>
          </w:p>
        </w:tc>
        <w:tc>
          <w:tcPr>
            <w:tcW w:w="1276" w:type="dxa"/>
            <w:tcBorders>
              <w:top w:val="single" w:sz="6" w:space="0" w:color="000000"/>
              <w:left w:val="single" w:sz="6" w:space="0" w:color="000000"/>
              <w:bottom w:val="single" w:sz="6" w:space="0" w:color="000000"/>
              <w:right w:val="single" w:sz="6" w:space="0" w:color="000000"/>
            </w:tcBorders>
          </w:tcPr>
          <w:p w:rsidR="00FF14D2" w:rsidRDefault="00FF14D2"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FF14D2" w:rsidRDefault="00FF14D2"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FF14D2" w:rsidRDefault="00FF14D2" w:rsidP="006A40E7">
            <w:pPr>
              <w:jc w:val="center"/>
            </w:pPr>
            <w:r w:rsidRPr="004729DB">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FF14D2" w:rsidRPr="00445E66" w:rsidRDefault="00FF14D2">
            <w:pPr>
              <w:widowControl w:val="0"/>
              <w:spacing w:after="0"/>
              <w:ind w:left="135"/>
              <w:rPr>
                <w:sz w:val="24"/>
                <w:szCs w:val="24"/>
                <w:lang w:val="ru-RU"/>
              </w:rPr>
            </w:pPr>
            <w:r>
              <w:rPr>
                <w:sz w:val="24"/>
                <w:szCs w:val="24"/>
                <w:lang w:val="ru-RU"/>
              </w:rPr>
              <w:t>24.01.24</w:t>
            </w:r>
          </w:p>
        </w:tc>
        <w:tc>
          <w:tcPr>
            <w:tcW w:w="3688" w:type="dxa"/>
            <w:vMerge w:val="restart"/>
            <w:tcBorders>
              <w:top w:val="single" w:sz="6" w:space="0" w:color="000000"/>
              <w:left w:val="single" w:sz="6" w:space="0" w:color="000000"/>
              <w:right w:val="single" w:sz="6" w:space="0" w:color="000000"/>
            </w:tcBorders>
          </w:tcPr>
          <w:p w:rsidR="00FF14D2" w:rsidRPr="00960E5B" w:rsidRDefault="00FF14D2" w:rsidP="006F7313">
            <w:pPr>
              <w:rPr>
                <w:lang w:val="ru-RU"/>
              </w:rPr>
            </w:pPr>
            <w:r w:rsidRPr="00764436">
              <w:rPr>
                <w:rFonts w:ascii="Times New Roman" w:hAnsi="Times New Roman"/>
                <w:color w:val="000000"/>
                <w:sz w:val="24"/>
                <w:szCs w:val="24"/>
                <w:lang w:val="ru-RU"/>
              </w:rPr>
              <w:t xml:space="preserve">Библиотека ЦОК </w:t>
            </w:r>
            <w:hyperlink r:id="rId99">
              <w:r w:rsidRPr="00764436">
                <w:rPr>
                  <w:rFonts w:ascii="Times New Roman" w:hAnsi="Times New Roman"/>
                  <w:color w:val="0000FF"/>
                  <w:sz w:val="24"/>
                  <w:szCs w:val="24"/>
                  <w:u w:val="single"/>
                </w:rPr>
                <w:t>https</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m</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edsoo</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ru</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f</w:t>
              </w:r>
              <w:r w:rsidRPr="00764436">
                <w:rPr>
                  <w:rFonts w:ascii="Times New Roman" w:hAnsi="Times New Roman"/>
                  <w:color w:val="0000FF"/>
                  <w:sz w:val="24"/>
                  <w:szCs w:val="24"/>
                  <w:u w:val="single"/>
                  <w:lang w:val="ru-RU"/>
                </w:rPr>
                <w:t>5</w:t>
              </w:r>
              <w:r w:rsidRPr="00764436">
                <w:rPr>
                  <w:rFonts w:ascii="Times New Roman" w:hAnsi="Times New Roman"/>
                  <w:color w:val="0000FF"/>
                  <w:sz w:val="24"/>
                  <w:szCs w:val="24"/>
                  <w:u w:val="single"/>
                </w:rPr>
                <w:t>e</w:t>
              </w:r>
              <w:r w:rsidRPr="00764436">
                <w:rPr>
                  <w:rFonts w:ascii="Times New Roman" w:hAnsi="Times New Roman"/>
                  <w:color w:val="0000FF"/>
                  <w:sz w:val="24"/>
                  <w:szCs w:val="24"/>
                  <w:u w:val="single"/>
                  <w:lang w:val="ru-RU"/>
                </w:rPr>
                <w:t>9</w:t>
              </w:r>
              <w:r w:rsidRPr="00764436">
                <w:rPr>
                  <w:rFonts w:ascii="Times New Roman" w:hAnsi="Times New Roman"/>
                  <w:color w:val="0000FF"/>
                  <w:sz w:val="24"/>
                  <w:szCs w:val="24"/>
                  <w:u w:val="single"/>
                </w:rPr>
                <w:t>b</w:t>
              </w:r>
              <w:r w:rsidRPr="00764436">
                <w:rPr>
                  <w:rFonts w:ascii="Times New Roman" w:hAnsi="Times New Roman"/>
                  <w:color w:val="0000FF"/>
                  <w:sz w:val="24"/>
                  <w:szCs w:val="24"/>
                  <w:u w:val="single"/>
                  <w:lang w:val="ru-RU"/>
                </w:rPr>
                <w:t>5</w:t>
              </w:r>
              <w:r w:rsidRPr="00764436">
                <w:rPr>
                  <w:rFonts w:ascii="Times New Roman" w:hAnsi="Times New Roman"/>
                  <w:color w:val="0000FF"/>
                  <w:sz w:val="24"/>
                  <w:szCs w:val="24"/>
                  <w:u w:val="single"/>
                </w:rPr>
                <w:t>b</w:t>
              </w:r>
              <w:r w:rsidRPr="00764436">
                <w:rPr>
                  <w:rFonts w:ascii="Times New Roman" w:hAnsi="Times New Roman"/>
                  <w:color w:val="0000FF"/>
                  <w:sz w:val="24"/>
                  <w:szCs w:val="24"/>
                  <w:u w:val="single"/>
                  <w:lang w:val="ru-RU"/>
                </w:rPr>
                <w:t>8</w:t>
              </w:r>
            </w:hyperlink>
          </w:p>
        </w:tc>
      </w:tr>
      <w:tr w:rsidR="00FF14D2" w:rsidRPr="004046B4" w:rsidTr="007C11FA">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FF14D2" w:rsidRDefault="00FF14D2">
            <w:pPr>
              <w:widowControl w:val="0"/>
              <w:spacing w:after="0"/>
              <w:rPr>
                <w:sz w:val="24"/>
                <w:szCs w:val="24"/>
              </w:rPr>
            </w:pPr>
            <w:r>
              <w:rPr>
                <w:rFonts w:ascii="Times New Roman" w:hAnsi="Times New Roman"/>
                <w:color w:val="000000"/>
                <w:sz w:val="24"/>
                <w:szCs w:val="24"/>
              </w:rPr>
              <w:t>20</w:t>
            </w:r>
          </w:p>
        </w:tc>
        <w:tc>
          <w:tcPr>
            <w:tcW w:w="3686" w:type="dxa"/>
            <w:vMerge/>
            <w:tcBorders>
              <w:left w:val="single" w:sz="6" w:space="0" w:color="000000"/>
              <w:bottom w:val="single" w:sz="6" w:space="0" w:color="000000"/>
              <w:right w:val="single" w:sz="6" w:space="0" w:color="000000"/>
            </w:tcBorders>
            <w:vAlign w:val="center"/>
          </w:tcPr>
          <w:p w:rsidR="00FF14D2" w:rsidRPr="005B22F5" w:rsidRDefault="00FF14D2">
            <w:pPr>
              <w:widowControl w:val="0"/>
              <w:spacing w:after="0"/>
              <w:ind w:left="135"/>
              <w:rPr>
                <w:sz w:val="24"/>
                <w:szCs w:val="24"/>
                <w:lang w:val="ru-RU"/>
              </w:rPr>
            </w:pPr>
          </w:p>
        </w:tc>
        <w:tc>
          <w:tcPr>
            <w:tcW w:w="1276" w:type="dxa"/>
            <w:tcBorders>
              <w:top w:val="single" w:sz="6" w:space="0" w:color="000000"/>
              <w:left w:val="single" w:sz="6" w:space="0" w:color="000000"/>
              <w:bottom w:val="single" w:sz="6" w:space="0" w:color="000000"/>
              <w:right w:val="single" w:sz="6" w:space="0" w:color="000000"/>
            </w:tcBorders>
          </w:tcPr>
          <w:p w:rsidR="00FF14D2" w:rsidRDefault="00FF14D2"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FF14D2" w:rsidRDefault="00FF14D2"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FF14D2" w:rsidRDefault="00FF14D2" w:rsidP="006A40E7">
            <w:pPr>
              <w:jc w:val="center"/>
            </w:pPr>
            <w:r w:rsidRPr="004729DB">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FF14D2" w:rsidRDefault="00FF14D2">
            <w:pPr>
              <w:widowControl w:val="0"/>
              <w:spacing w:after="0"/>
              <w:ind w:left="135"/>
              <w:rPr>
                <w:sz w:val="24"/>
                <w:szCs w:val="24"/>
              </w:rPr>
            </w:pPr>
          </w:p>
        </w:tc>
        <w:tc>
          <w:tcPr>
            <w:tcW w:w="3688" w:type="dxa"/>
            <w:vMerge/>
            <w:tcBorders>
              <w:left w:val="single" w:sz="6" w:space="0" w:color="000000"/>
              <w:bottom w:val="single" w:sz="6" w:space="0" w:color="000000"/>
              <w:right w:val="single" w:sz="6" w:space="0" w:color="000000"/>
            </w:tcBorders>
          </w:tcPr>
          <w:p w:rsidR="00FF14D2" w:rsidRPr="00E73AC6" w:rsidRDefault="00FF14D2">
            <w:pPr>
              <w:rPr>
                <w:lang w:val="ru-RU"/>
              </w:rPr>
            </w:pPr>
          </w:p>
        </w:tc>
      </w:tr>
      <w:tr w:rsidR="00E73AC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E73AC6" w:rsidRDefault="00E73AC6">
            <w:pPr>
              <w:widowControl w:val="0"/>
              <w:spacing w:after="0"/>
              <w:rPr>
                <w:sz w:val="24"/>
                <w:szCs w:val="24"/>
              </w:rPr>
            </w:pPr>
            <w:r>
              <w:rPr>
                <w:rFonts w:ascii="Times New Roman" w:hAnsi="Times New Roman"/>
                <w:color w:val="000000"/>
                <w:sz w:val="24"/>
                <w:szCs w:val="24"/>
              </w:rPr>
              <w:t>21</w:t>
            </w:r>
          </w:p>
        </w:tc>
        <w:tc>
          <w:tcPr>
            <w:tcW w:w="3686" w:type="dxa"/>
            <w:tcBorders>
              <w:top w:val="single" w:sz="6" w:space="0" w:color="000000"/>
              <w:left w:val="single" w:sz="6" w:space="0" w:color="000000"/>
              <w:bottom w:val="single" w:sz="6" w:space="0" w:color="000000"/>
              <w:right w:val="single" w:sz="6" w:space="0" w:color="000000"/>
            </w:tcBorders>
            <w:vAlign w:val="center"/>
          </w:tcPr>
          <w:p w:rsidR="00E73AC6" w:rsidRDefault="00E73AC6">
            <w:pPr>
              <w:widowControl w:val="0"/>
              <w:spacing w:after="0"/>
              <w:ind w:left="135"/>
              <w:rPr>
                <w:sz w:val="24"/>
                <w:szCs w:val="24"/>
              </w:rPr>
            </w:pPr>
            <w:r>
              <w:rPr>
                <w:rFonts w:ascii="Times New Roman" w:hAnsi="Times New Roman"/>
                <w:color w:val="000000"/>
                <w:sz w:val="24"/>
                <w:szCs w:val="24"/>
              </w:rPr>
              <w:t>Африканская музыка – стихия ритма</w:t>
            </w:r>
          </w:p>
        </w:tc>
        <w:tc>
          <w:tcPr>
            <w:tcW w:w="1276" w:type="dxa"/>
            <w:tcBorders>
              <w:top w:val="single" w:sz="6" w:space="0" w:color="000000"/>
              <w:left w:val="single" w:sz="6" w:space="0" w:color="000000"/>
              <w:bottom w:val="single" w:sz="6" w:space="0" w:color="000000"/>
              <w:right w:val="single" w:sz="6" w:space="0" w:color="000000"/>
            </w:tcBorders>
          </w:tcPr>
          <w:p w:rsidR="00E73AC6" w:rsidRDefault="00E73AC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E73AC6" w:rsidRDefault="00E73AC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E73AC6" w:rsidRDefault="00E73AC6" w:rsidP="006A40E7">
            <w:pPr>
              <w:jc w:val="center"/>
            </w:pPr>
            <w:r w:rsidRPr="004729DB">
              <w:rPr>
                <w:sz w:val="24"/>
                <w:szCs w:val="24"/>
                <w:lang w:val="ru-RU"/>
              </w:rPr>
              <w:t>0</w:t>
            </w:r>
          </w:p>
        </w:tc>
        <w:tc>
          <w:tcPr>
            <w:tcW w:w="1415" w:type="dxa"/>
            <w:tcBorders>
              <w:top w:val="single" w:sz="6" w:space="0" w:color="000000"/>
              <w:left w:val="single" w:sz="6" w:space="0" w:color="000000"/>
              <w:bottom w:val="single" w:sz="6" w:space="0" w:color="000000"/>
              <w:right w:val="single" w:sz="6" w:space="0" w:color="000000"/>
            </w:tcBorders>
            <w:vAlign w:val="center"/>
          </w:tcPr>
          <w:p w:rsidR="00E73AC6" w:rsidRPr="00445E66" w:rsidRDefault="00445E66">
            <w:pPr>
              <w:widowControl w:val="0"/>
              <w:spacing w:after="0"/>
              <w:ind w:left="135"/>
              <w:rPr>
                <w:sz w:val="24"/>
                <w:szCs w:val="24"/>
                <w:lang w:val="ru-RU"/>
              </w:rPr>
            </w:pPr>
            <w:r>
              <w:rPr>
                <w:sz w:val="24"/>
                <w:szCs w:val="24"/>
                <w:lang w:val="ru-RU"/>
              </w:rPr>
              <w:t>07.02.24</w:t>
            </w:r>
          </w:p>
        </w:tc>
        <w:tc>
          <w:tcPr>
            <w:tcW w:w="3688" w:type="dxa"/>
            <w:tcBorders>
              <w:top w:val="single" w:sz="6" w:space="0" w:color="000000"/>
              <w:left w:val="single" w:sz="6" w:space="0" w:color="000000"/>
              <w:bottom w:val="single" w:sz="6" w:space="0" w:color="000000"/>
              <w:right w:val="single" w:sz="6" w:space="0" w:color="000000"/>
            </w:tcBorders>
          </w:tcPr>
          <w:p w:rsidR="00E73AC6" w:rsidRPr="00E73AC6" w:rsidRDefault="00E73AC6">
            <w:pPr>
              <w:rPr>
                <w:lang w:val="ru-RU"/>
              </w:rPr>
            </w:pPr>
            <w:r w:rsidRPr="00764436">
              <w:rPr>
                <w:rFonts w:ascii="Times New Roman" w:hAnsi="Times New Roman"/>
                <w:color w:val="000000"/>
                <w:sz w:val="24"/>
                <w:szCs w:val="24"/>
                <w:lang w:val="ru-RU"/>
              </w:rPr>
              <w:t xml:space="preserve">Библиотека ЦОК </w:t>
            </w:r>
            <w:hyperlink r:id="rId100">
              <w:r w:rsidRPr="00764436">
                <w:rPr>
                  <w:rFonts w:ascii="Times New Roman" w:hAnsi="Times New Roman"/>
                  <w:color w:val="0000FF"/>
                  <w:sz w:val="24"/>
                  <w:szCs w:val="24"/>
                  <w:u w:val="single"/>
                </w:rPr>
                <w:t>https</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m</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edsoo</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ru</w:t>
              </w:r>
              <w:r w:rsidRPr="00764436">
                <w:rPr>
                  <w:rFonts w:ascii="Times New Roman" w:hAnsi="Times New Roman"/>
                  <w:color w:val="0000FF"/>
                  <w:sz w:val="24"/>
                  <w:szCs w:val="24"/>
                  <w:u w:val="single"/>
                  <w:lang w:val="ru-RU"/>
                </w:rPr>
                <w:t>/</w:t>
              </w:r>
              <w:r w:rsidRPr="00764436">
                <w:rPr>
                  <w:rFonts w:ascii="Times New Roman" w:hAnsi="Times New Roman"/>
                  <w:color w:val="0000FF"/>
                  <w:sz w:val="24"/>
                  <w:szCs w:val="24"/>
                  <w:u w:val="single"/>
                </w:rPr>
                <w:t>f</w:t>
              </w:r>
              <w:r w:rsidRPr="00764436">
                <w:rPr>
                  <w:rFonts w:ascii="Times New Roman" w:hAnsi="Times New Roman"/>
                  <w:color w:val="0000FF"/>
                  <w:sz w:val="24"/>
                  <w:szCs w:val="24"/>
                  <w:u w:val="single"/>
                  <w:lang w:val="ru-RU"/>
                </w:rPr>
                <w:t>5</w:t>
              </w:r>
              <w:r w:rsidRPr="00764436">
                <w:rPr>
                  <w:rFonts w:ascii="Times New Roman" w:hAnsi="Times New Roman"/>
                  <w:color w:val="0000FF"/>
                  <w:sz w:val="24"/>
                  <w:szCs w:val="24"/>
                  <w:u w:val="single"/>
                </w:rPr>
                <w:t>e</w:t>
              </w:r>
              <w:r w:rsidRPr="00764436">
                <w:rPr>
                  <w:rFonts w:ascii="Times New Roman" w:hAnsi="Times New Roman"/>
                  <w:color w:val="0000FF"/>
                  <w:sz w:val="24"/>
                  <w:szCs w:val="24"/>
                  <w:u w:val="single"/>
                  <w:lang w:val="ru-RU"/>
                </w:rPr>
                <w:t>9</w:t>
              </w:r>
              <w:r w:rsidRPr="00764436">
                <w:rPr>
                  <w:rFonts w:ascii="Times New Roman" w:hAnsi="Times New Roman"/>
                  <w:color w:val="0000FF"/>
                  <w:sz w:val="24"/>
                  <w:szCs w:val="24"/>
                  <w:u w:val="single"/>
                </w:rPr>
                <w:t>b</w:t>
              </w:r>
              <w:r w:rsidRPr="00764436">
                <w:rPr>
                  <w:rFonts w:ascii="Times New Roman" w:hAnsi="Times New Roman"/>
                  <w:color w:val="0000FF"/>
                  <w:sz w:val="24"/>
                  <w:szCs w:val="24"/>
                  <w:u w:val="single"/>
                  <w:lang w:val="ru-RU"/>
                </w:rPr>
                <w:t>5</w:t>
              </w:r>
              <w:r w:rsidRPr="00764436">
                <w:rPr>
                  <w:rFonts w:ascii="Times New Roman" w:hAnsi="Times New Roman"/>
                  <w:color w:val="0000FF"/>
                  <w:sz w:val="24"/>
                  <w:szCs w:val="24"/>
                  <w:u w:val="single"/>
                </w:rPr>
                <w:t>b</w:t>
              </w:r>
              <w:r w:rsidRPr="00764436">
                <w:rPr>
                  <w:rFonts w:ascii="Times New Roman" w:hAnsi="Times New Roman"/>
                  <w:color w:val="0000FF"/>
                  <w:sz w:val="24"/>
                  <w:szCs w:val="24"/>
                  <w:u w:val="single"/>
                  <w:lang w:val="ru-RU"/>
                </w:rPr>
                <w:t>8</w:t>
              </w:r>
            </w:hyperlink>
          </w:p>
        </w:tc>
      </w:tr>
      <w:tr w:rsidR="006A40E7"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6A40E7" w:rsidRDefault="006A40E7">
            <w:pPr>
              <w:widowControl w:val="0"/>
              <w:spacing w:after="0"/>
              <w:rPr>
                <w:sz w:val="24"/>
                <w:szCs w:val="24"/>
              </w:rPr>
            </w:pPr>
            <w:r>
              <w:rPr>
                <w:rFonts w:ascii="Times New Roman" w:hAnsi="Times New Roman"/>
                <w:color w:val="000000"/>
                <w:sz w:val="24"/>
                <w:szCs w:val="24"/>
              </w:rPr>
              <w:t>22</w:t>
            </w:r>
          </w:p>
        </w:tc>
        <w:tc>
          <w:tcPr>
            <w:tcW w:w="3686" w:type="dxa"/>
            <w:tcBorders>
              <w:top w:val="single" w:sz="6" w:space="0" w:color="000000"/>
              <w:left w:val="single" w:sz="6" w:space="0" w:color="000000"/>
              <w:bottom w:val="single" w:sz="6" w:space="0" w:color="000000"/>
              <w:right w:val="single" w:sz="6" w:space="0" w:color="000000"/>
            </w:tcBorders>
            <w:vAlign w:val="center"/>
          </w:tcPr>
          <w:p w:rsidR="006A40E7" w:rsidRDefault="006A40E7">
            <w:pPr>
              <w:widowControl w:val="0"/>
              <w:spacing w:after="0"/>
              <w:ind w:left="135"/>
              <w:rPr>
                <w:sz w:val="24"/>
                <w:szCs w:val="24"/>
              </w:rPr>
            </w:pPr>
            <w:r>
              <w:rPr>
                <w:rFonts w:ascii="Times New Roman" w:hAnsi="Times New Roman"/>
                <w:color w:val="000000"/>
                <w:sz w:val="24"/>
                <w:szCs w:val="24"/>
              </w:rPr>
              <w:t>Восточная музыка</w:t>
            </w:r>
          </w:p>
        </w:tc>
        <w:tc>
          <w:tcPr>
            <w:tcW w:w="1276" w:type="dxa"/>
            <w:tcBorders>
              <w:top w:val="single" w:sz="6" w:space="0" w:color="000000"/>
              <w:left w:val="single" w:sz="6" w:space="0" w:color="000000"/>
              <w:bottom w:val="single" w:sz="6" w:space="0" w:color="000000"/>
              <w:right w:val="single" w:sz="6" w:space="0" w:color="000000"/>
            </w:tcBorders>
          </w:tcPr>
          <w:p w:rsidR="006A40E7" w:rsidRDefault="006A40E7"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6A40E7" w:rsidRDefault="006A40E7"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6A40E7" w:rsidRDefault="006A40E7" w:rsidP="006A40E7">
            <w:pPr>
              <w:jc w:val="center"/>
            </w:pPr>
            <w:r w:rsidRPr="004729DB">
              <w:rPr>
                <w:sz w:val="24"/>
                <w:szCs w:val="24"/>
                <w:lang w:val="ru-RU"/>
              </w:rPr>
              <w:t>0</w:t>
            </w:r>
          </w:p>
        </w:tc>
        <w:tc>
          <w:tcPr>
            <w:tcW w:w="1415" w:type="dxa"/>
            <w:tcBorders>
              <w:top w:val="single" w:sz="6" w:space="0" w:color="000000"/>
              <w:left w:val="single" w:sz="6" w:space="0" w:color="000000"/>
              <w:bottom w:val="single" w:sz="6" w:space="0" w:color="000000"/>
              <w:right w:val="single" w:sz="6" w:space="0" w:color="000000"/>
            </w:tcBorders>
            <w:vAlign w:val="center"/>
          </w:tcPr>
          <w:p w:rsidR="006A40E7" w:rsidRPr="00445E66" w:rsidRDefault="00445E66">
            <w:pPr>
              <w:widowControl w:val="0"/>
              <w:spacing w:after="0"/>
              <w:ind w:left="135"/>
              <w:rPr>
                <w:sz w:val="24"/>
                <w:szCs w:val="24"/>
                <w:lang w:val="ru-RU"/>
              </w:rPr>
            </w:pPr>
            <w:r>
              <w:rPr>
                <w:sz w:val="24"/>
                <w:szCs w:val="24"/>
                <w:lang w:val="ru-RU"/>
              </w:rPr>
              <w:t>07.02.24</w:t>
            </w:r>
          </w:p>
        </w:tc>
        <w:tc>
          <w:tcPr>
            <w:tcW w:w="3688" w:type="dxa"/>
            <w:tcBorders>
              <w:top w:val="single" w:sz="6" w:space="0" w:color="000000"/>
              <w:left w:val="single" w:sz="6" w:space="0" w:color="000000"/>
              <w:bottom w:val="single" w:sz="6" w:space="0" w:color="000000"/>
              <w:right w:val="single" w:sz="6" w:space="0" w:color="000000"/>
            </w:tcBorders>
            <w:vAlign w:val="center"/>
          </w:tcPr>
          <w:p w:rsidR="006A40E7" w:rsidRPr="00E73AC6" w:rsidRDefault="00E73AC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10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8</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lastRenderedPageBreak/>
              <w:t>23</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Истоки классической музыки</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445E66" w:rsidRPr="00445E66" w:rsidRDefault="00445E66">
            <w:pPr>
              <w:widowControl w:val="0"/>
              <w:spacing w:after="0"/>
              <w:ind w:left="135"/>
              <w:rPr>
                <w:sz w:val="24"/>
                <w:szCs w:val="24"/>
                <w:lang w:val="ru-RU"/>
              </w:rPr>
            </w:pPr>
            <w:r>
              <w:rPr>
                <w:sz w:val="24"/>
                <w:szCs w:val="24"/>
                <w:lang w:val="ru-RU"/>
              </w:rPr>
              <w:t>21.02.24</w:t>
            </w: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FF14D2" w:rsidRDefault="00445E66">
            <w:pPr>
              <w:widowControl w:val="0"/>
              <w:spacing w:after="0"/>
              <w:ind w:left="135"/>
              <w:rPr>
                <w:lang w:val="ru-RU"/>
              </w:rPr>
            </w:pPr>
            <w:r w:rsidRPr="005B22F5">
              <w:rPr>
                <w:rFonts w:ascii="Times New Roman" w:hAnsi="Times New Roman"/>
                <w:color w:val="000000"/>
                <w:sz w:val="24"/>
                <w:szCs w:val="24"/>
                <w:lang w:val="ru-RU"/>
              </w:rPr>
              <w:t>Библиотека</w:t>
            </w:r>
            <w:r w:rsidR="00FF14D2">
              <w:rPr>
                <w:rFonts w:ascii="Times New Roman" w:hAnsi="Times New Roman"/>
                <w:color w:val="000000"/>
                <w:sz w:val="24"/>
                <w:szCs w:val="24"/>
                <w:lang w:val="ru-RU"/>
              </w:rPr>
              <w:t xml:space="preserve"> ЦОК </w:t>
            </w:r>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092</w:t>
            </w:r>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236</w:t>
            </w:r>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24</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Истоки классической музыки</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02">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3</w:t>
              </w:r>
              <w:r>
                <w:rPr>
                  <w:rFonts w:ascii="Times New Roman" w:hAnsi="Times New Roman"/>
                  <w:color w:val="0000FF"/>
                  <w:sz w:val="24"/>
                  <w:szCs w:val="24"/>
                  <w:u w:val="single"/>
                </w:rPr>
                <w:t>a</w:t>
              </w:r>
              <w:r w:rsidRPr="005B22F5">
                <w:rPr>
                  <w:rFonts w:ascii="Times New Roman" w:hAnsi="Times New Roman"/>
                  <w:color w:val="0000FF"/>
                  <w:sz w:val="24"/>
                  <w:szCs w:val="24"/>
                  <w:u w:val="single"/>
                  <w:lang w:val="ru-RU"/>
                </w:rPr>
                <w:t>8</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25</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Ты, Моцарт, бог, и сам того не знаешь</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445E66" w:rsidRPr="009834F5" w:rsidRDefault="009834F5">
            <w:pPr>
              <w:widowControl w:val="0"/>
              <w:spacing w:after="0"/>
              <w:ind w:left="135"/>
              <w:rPr>
                <w:sz w:val="24"/>
                <w:szCs w:val="24"/>
                <w:lang w:val="ru-RU"/>
              </w:rPr>
            </w:pPr>
            <w:r>
              <w:rPr>
                <w:sz w:val="24"/>
                <w:szCs w:val="24"/>
                <w:lang w:val="ru-RU"/>
              </w:rPr>
              <w:t>06.03.24</w:t>
            </w: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E73AC6" w:rsidRDefault="00445E6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103">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8</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26</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Музыка-зеркало эпохи</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E73AC6" w:rsidRDefault="00445E6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104">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8</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27</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Небесное и земное в звуках и красках</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445E66" w:rsidRPr="009834F5" w:rsidRDefault="009834F5">
            <w:pPr>
              <w:widowControl w:val="0"/>
              <w:spacing w:after="0"/>
              <w:ind w:left="135"/>
              <w:rPr>
                <w:sz w:val="24"/>
                <w:szCs w:val="24"/>
                <w:lang w:val="ru-RU"/>
              </w:rPr>
            </w:pPr>
            <w:r>
              <w:rPr>
                <w:sz w:val="24"/>
                <w:szCs w:val="24"/>
                <w:lang w:val="ru-RU"/>
              </w:rPr>
              <w:t>20.03.24</w:t>
            </w: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05">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884</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28</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Любить. Молиться. Петь. Святое назначенье</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E73AC6" w:rsidRDefault="00445E6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10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41</w:t>
              </w:r>
              <w:r>
                <w:rPr>
                  <w:rFonts w:ascii="Times New Roman" w:hAnsi="Times New Roman"/>
                  <w:color w:val="0000FF"/>
                  <w:sz w:val="24"/>
                  <w:szCs w:val="24"/>
                  <w:u w:val="single"/>
                </w:rPr>
                <w:t>e</w:t>
              </w:r>
            </w:hyperlink>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29</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Мюзиклы в российской культуре</w:t>
            </w:r>
          </w:p>
        </w:tc>
        <w:tc>
          <w:tcPr>
            <w:tcW w:w="127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445E66" w:rsidRPr="009834F5" w:rsidRDefault="009834F5">
            <w:pPr>
              <w:widowControl w:val="0"/>
              <w:spacing w:after="0"/>
              <w:ind w:left="135"/>
              <w:rPr>
                <w:sz w:val="24"/>
                <w:szCs w:val="24"/>
                <w:lang w:val="ru-RU"/>
              </w:rPr>
            </w:pPr>
            <w:r>
              <w:rPr>
                <w:sz w:val="24"/>
                <w:szCs w:val="24"/>
                <w:lang w:val="ru-RU"/>
              </w:rPr>
              <w:t>17.04.24</w:t>
            </w:r>
          </w:p>
        </w:tc>
        <w:tc>
          <w:tcPr>
            <w:tcW w:w="3688" w:type="dxa"/>
            <w:tcBorders>
              <w:top w:val="single" w:sz="6" w:space="0" w:color="000000"/>
              <w:left w:val="single" w:sz="6" w:space="0" w:color="000000"/>
              <w:bottom w:val="single" w:sz="6" w:space="0" w:color="000000"/>
              <w:right w:val="single" w:sz="6" w:space="0" w:color="000000"/>
            </w:tcBorders>
            <w:vAlign w:val="center"/>
          </w:tcPr>
          <w:p w:rsidR="00445E66" w:rsidRPr="00E73AC6" w:rsidRDefault="00445E6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107">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41</w:t>
              </w:r>
              <w:r>
                <w:rPr>
                  <w:rFonts w:ascii="Times New Roman" w:hAnsi="Times New Roman"/>
                  <w:color w:val="0000FF"/>
                  <w:sz w:val="24"/>
                  <w:szCs w:val="24"/>
                  <w:u w:val="single"/>
                </w:rPr>
                <w:t>e</w:t>
              </w:r>
            </w:hyperlink>
          </w:p>
        </w:tc>
      </w:tr>
      <w:tr w:rsidR="00FF14D2" w:rsidRPr="004B26B3" w:rsidTr="006D0B39">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FF14D2" w:rsidRDefault="00FF14D2">
            <w:pPr>
              <w:widowControl w:val="0"/>
              <w:spacing w:after="0"/>
              <w:rPr>
                <w:sz w:val="24"/>
                <w:szCs w:val="24"/>
              </w:rPr>
            </w:pPr>
            <w:r>
              <w:rPr>
                <w:rFonts w:ascii="Times New Roman" w:hAnsi="Times New Roman"/>
                <w:color w:val="000000"/>
                <w:sz w:val="24"/>
                <w:szCs w:val="24"/>
              </w:rPr>
              <w:t>30</w:t>
            </w:r>
          </w:p>
        </w:tc>
        <w:tc>
          <w:tcPr>
            <w:tcW w:w="3686" w:type="dxa"/>
            <w:tcBorders>
              <w:top w:val="single" w:sz="6" w:space="0" w:color="000000"/>
              <w:left w:val="single" w:sz="6" w:space="0" w:color="000000"/>
              <w:bottom w:val="single" w:sz="6" w:space="0" w:color="000000"/>
              <w:right w:val="single" w:sz="6" w:space="0" w:color="000000"/>
            </w:tcBorders>
            <w:vAlign w:val="center"/>
          </w:tcPr>
          <w:p w:rsidR="00FF14D2" w:rsidRPr="005B22F5" w:rsidRDefault="00FF14D2">
            <w:pPr>
              <w:widowControl w:val="0"/>
              <w:spacing w:after="0"/>
              <w:ind w:left="135"/>
              <w:rPr>
                <w:sz w:val="24"/>
                <w:szCs w:val="24"/>
                <w:lang w:val="ru-RU"/>
              </w:rPr>
            </w:pPr>
            <w:r w:rsidRPr="005B22F5">
              <w:rPr>
                <w:rFonts w:ascii="Times New Roman" w:hAnsi="Times New Roman"/>
                <w:color w:val="000000"/>
                <w:sz w:val="24"/>
                <w:szCs w:val="24"/>
                <w:lang w:val="ru-RU"/>
              </w:rPr>
              <w:t>Что роднит музыку и литературу</w:t>
            </w:r>
          </w:p>
        </w:tc>
        <w:tc>
          <w:tcPr>
            <w:tcW w:w="1276" w:type="dxa"/>
            <w:tcBorders>
              <w:top w:val="single" w:sz="6" w:space="0" w:color="000000"/>
              <w:left w:val="single" w:sz="6" w:space="0" w:color="000000"/>
              <w:bottom w:val="single" w:sz="6" w:space="0" w:color="000000"/>
              <w:right w:val="single" w:sz="6" w:space="0" w:color="000000"/>
            </w:tcBorders>
          </w:tcPr>
          <w:p w:rsidR="00FF14D2" w:rsidRDefault="00FF14D2"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FF14D2" w:rsidRDefault="00FF14D2"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FF14D2" w:rsidRDefault="00FF14D2" w:rsidP="006A40E7">
            <w:pPr>
              <w:jc w:val="center"/>
            </w:pPr>
            <w:r w:rsidRPr="004729DB">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FF14D2" w:rsidRDefault="00FF14D2">
            <w:pPr>
              <w:widowControl w:val="0"/>
              <w:spacing w:after="0"/>
              <w:ind w:left="135"/>
              <w:rPr>
                <w:sz w:val="24"/>
                <w:szCs w:val="24"/>
              </w:rPr>
            </w:pPr>
          </w:p>
        </w:tc>
        <w:tc>
          <w:tcPr>
            <w:tcW w:w="3688" w:type="dxa"/>
            <w:vMerge w:val="restart"/>
            <w:tcBorders>
              <w:top w:val="single" w:sz="6" w:space="0" w:color="000000"/>
              <w:left w:val="single" w:sz="6" w:space="0" w:color="000000"/>
              <w:right w:val="single" w:sz="6" w:space="0" w:color="000000"/>
            </w:tcBorders>
            <w:vAlign w:val="center"/>
          </w:tcPr>
          <w:p w:rsidR="00FF14D2" w:rsidRPr="005B22F5" w:rsidRDefault="00FF14D2">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0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41</w:t>
              </w:r>
              <w:r>
                <w:rPr>
                  <w:rFonts w:ascii="Times New Roman" w:hAnsi="Times New Roman"/>
                  <w:color w:val="0000FF"/>
                  <w:sz w:val="24"/>
                  <w:szCs w:val="24"/>
                  <w:u w:val="single"/>
                </w:rPr>
                <w:t>e</w:t>
              </w:r>
            </w:hyperlink>
          </w:p>
          <w:p w:rsidR="00FF14D2" w:rsidRPr="005B22F5" w:rsidRDefault="00FF14D2" w:rsidP="006D0B39">
            <w:pPr>
              <w:rPr>
                <w:lang w:val="ru-RU"/>
              </w:rPr>
            </w:pPr>
          </w:p>
        </w:tc>
      </w:tr>
      <w:tr w:rsidR="00FF14D2" w:rsidRPr="004046B4" w:rsidTr="006D0B39">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FF14D2" w:rsidRDefault="00FF14D2">
            <w:pPr>
              <w:widowControl w:val="0"/>
              <w:spacing w:after="0"/>
              <w:rPr>
                <w:sz w:val="24"/>
                <w:szCs w:val="24"/>
              </w:rPr>
            </w:pPr>
            <w:r>
              <w:rPr>
                <w:rFonts w:ascii="Times New Roman" w:hAnsi="Times New Roman"/>
                <w:color w:val="000000"/>
                <w:sz w:val="24"/>
                <w:szCs w:val="24"/>
              </w:rPr>
              <w:t>31</w:t>
            </w:r>
          </w:p>
        </w:tc>
        <w:tc>
          <w:tcPr>
            <w:tcW w:w="3686" w:type="dxa"/>
            <w:tcBorders>
              <w:top w:val="single" w:sz="6" w:space="0" w:color="000000"/>
              <w:left w:val="single" w:sz="6" w:space="0" w:color="000000"/>
              <w:bottom w:val="single" w:sz="6" w:space="0" w:color="000000"/>
              <w:right w:val="single" w:sz="6" w:space="0" w:color="000000"/>
            </w:tcBorders>
            <w:vAlign w:val="center"/>
          </w:tcPr>
          <w:p w:rsidR="00FF14D2" w:rsidRPr="005B22F5" w:rsidRDefault="00FF14D2">
            <w:pPr>
              <w:widowControl w:val="0"/>
              <w:spacing w:after="0"/>
              <w:ind w:left="135"/>
              <w:rPr>
                <w:sz w:val="24"/>
                <w:szCs w:val="24"/>
                <w:lang w:val="ru-RU"/>
              </w:rPr>
            </w:pPr>
            <w:r w:rsidRPr="005B22F5">
              <w:rPr>
                <w:rFonts w:ascii="Times New Roman" w:hAnsi="Times New Roman"/>
                <w:color w:val="000000"/>
                <w:sz w:val="24"/>
                <w:szCs w:val="24"/>
                <w:lang w:val="ru-RU"/>
              </w:rPr>
              <w:t>Музыка в театре, в кино, на телевидении</w:t>
            </w:r>
          </w:p>
        </w:tc>
        <w:tc>
          <w:tcPr>
            <w:tcW w:w="1276" w:type="dxa"/>
            <w:tcBorders>
              <w:top w:val="single" w:sz="6" w:space="0" w:color="000000"/>
              <w:left w:val="single" w:sz="6" w:space="0" w:color="000000"/>
              <w:bottom w:val="single" w:sz="6" w:space="0" w:color="000000"/>
              <w:right w:val="single" w:sz="6" w:space="0" w:color="000000"/>
            </w:tcBorders>
          </w:tcPr>
          <w:p w:rsidR="00FF14D2" w:rsidRDefault="00FF14D2" w:rsidP="006A40E7">
            <w:pPr>
              <w:jc w:val="center"/>
            </w:pPr>
            <w:r w:rsidRPr="00307538">
              <w:rPr>
                <w:rFonts w:ascii="Times New Roman" w:hAnsi="Times New Roman"/>
                <w:color w:val="000000"/>
                <w:sz w:val="24"/>
                <w:szCs w:val="24"/>
                <w:lang w:val="ru-RU"/>
              </w:rPr>
              <w:t>0,5</w:t>
            </w:r>
          </w:p>
        </w:tc>
        <w:tc>
          <w:tcPr>
            <w:tcW w:w="2126" w:type="dxa"/>
            <w:tcBorders>
              <w:top w:val="single" w:sz="6" w:space="0" w:color="000000"/>
              <w:left w:val="single" w:sz="6" w:space="0" w:color="000000"/>
              <w:bottom w:val="single" w:sz="6" w:space="0" w:color="000000"/>
              <w:right w:val="single" w:sz="6" w:space="0" w:color="000000"/>
            </w:tcBorders>
          </w:tcPr>
          <w:p w:rsidR="00FF14D2" w:rsidRDefault="00FF14D2"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FF14D2" w:rsidRDefault="00FF14D2" w:rsidP="006A40E7">
            <w:pPr>
              <w:jc w:val="center"/>
            </w:pPr>
            <w:r w:rsidRPr="004729DB">
              <w:rPr>
                <w:sz w:val="24"/>
                <w:szCs w:val="24"/>
                <w:lang w:val="ru-RU"/>
              </w:rPr>
              <w:t>0</w:t>
            </w:r>
          </w:p>
        </w:tc>
        <w:tc>
          <w:tcPr>
            <w:tcW w:w="1415" w:type="dxa"/>
            <w:vMerge w:val="restart"/>
            <w:tcBorders>
              <w:top w:val="single" w:sz="6" w:space="0" w:color="000000"/>
              <w:left w:val="single" w:sz="6" w:space="0" w:color="000000"/>
              <w:right w:val="single" w:sz="6" w:space="0" w:color="000000"/>
            </w:tcBorders>
            <w:vAlign w:val="center"/>
          </w:tcPr>
          <w:p w:rsidR="00FF14D2" w:rsidRPr="009834F5" w:rsidRDefault="00FF14D2">
            <w:pPr>
              <w:widowControl w:val="0"/>
              <w:spacing w:after="0"/>
              <w:ind w:left="135"/>
              <w:rPr>
                <w:sz w:val="24"/>
                <w:szCs w:val="24"/>
                <w:lang w:val="ru-RU"/>
              </w:rPr>
            </w:pPr>
            <w:r>
              <w:rPr>
                <w:sz w:val="24"/>
                <w:szCs w:val="24"/>
                <w:lang w:val="ru-RU"/>
              </w:rPr>
              <w:t>08.05.24</w:t>
            </w:r>
          </w:p>
        </w:tc>
        <w:tc>
          <w:tcPr>
            <w:tcW w:w="3688" w:type="dxa"/>
            <w:vMerge/>
            <w:tcBorders>
              <w:left w:val="single" w:sz="6" w:space="0" w:color="000000"/>
              <w:bottom w:val="single" w:sz="6" w:space="0" w:color="000000"/>
              <w:right w:val="single" w:sz="6" w:space="0" w:color="000000"/>
            </w:tcBorders>
          </w:tcPr>
          <w:p w:rsidR="00FF14D2" w:rsidRPr="00E73AC6" w:rsidRDefault="00FF14D2">
            <w:pPr>
              <w:rPr>
                <w:lang w:val="ru-RU"/>
              </w:rPr>
            </w:pPr>
          </w:p>
        </w:tc>
      </w:tr>
      <w:tr w:rsidR="00445E6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32</w:t>
            </w:r>
          </w:p>
        </w:tc>
        <w:tc>
          <w:tcPr>
            <w:tcW w:w="368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Музыка в театре, в кино, на телевидении</w:t>
            </w:r>
          </w:p>
        </w:tc>
        <w:tc>
          <w:tcPr>
            <w:tcW w:w="1276"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0,5</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445E66" w:rsidRDefault="00445E66" w:rsidP="006A40E7">
            <w:pPr>
              <w:jc w:val="center"/>
            </w:pPr>
            <w:r w:rsidRPr="004729DB">
              <w:rPr>
                <w:sz w:val="24"/>
                <w:szCs w:val="24"/>
                <w:lang w:val="ru-RU"/>
              </w:rPr>
              <w:t>0</w:t>
            </w:r>
          </w:p>
        </w:tc>
        <w:tc>
          <w:tcPr>
            <w:tcW w:w="1415"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688" w:type="dxa"/>
            <w:tcBorders>
              <w:left w:val="single" w:sz="6" w:space="0" w:color="000000"/>
              <w:bottom w:val="single" w:sz="6" w:space="0" w:color="000000"/>
              <w:right w:val="single" w:sz="6" w:space="0" w:color="000000"/>
            </w:tcBorders>
          </w:tcPr>
          <w:p w:rsidR="00445E66" w:rsidRPr="00E73AC6" w:rsidRDefault="00445E66">
            <w:pPr>
              <w:rPr>
                <w:lang w:val="ru-RU"/>
              </w:rPr>
            </w:pPr>
            <w:r w:rsidRPr="00D973B7">
              <w:rPr>
                <w:rFonts w:ascii="Times New Roman" w:hAnsi="Times New Roman"/>
                <w:color w:val="000000"/>
                <w:sz w:val="24"/>
                <w:szCs w:val="24"/>
                <w:lang w:val="ru-RU"/>
              </w:rPr>
              <w:t xml:space="preserve">Библиотека ЦОК </w:t>
            </w:r>
            <w:hyperlink r:id="rId109">
              <w:r w:rsidRPr="00D973B7">
                <w:rPr>
                  <w:rFonts w:ascii="Times New Roman" w:hAnsi="Times New Roman"/>
                  <w:color w:val="0000FF"/>
                  <w:sz w:val="24"/>
                  <w:szCs w:val="24"/>
                  <w:u w:val="single"/>
                </w:rPr>
                <w:t>https</w:t>
              </w:r>
              <w:r w:rsidRPr="00D973B7">
                <w:rPr>
                  <w:rFonts w:ascii="Times New Roman" w:hAnsi="Times New Roman"/>
                  <w:color w:val="0000FF"/>
                  <w:sz w:val="24"/>
                  <w:szCs w:val="24"/>
                  <w:u w:val="single"/>
                  <w:lang w:val="ru-RU"/>
                </w:rPr>
                <w:t>://</w:t>
              </w:r>
              <w:r w:rsidRPr="00D973B7">
                <w:rPr>
                  <w:rFonts w:ascii="Times New Roman" w:hAnsi="Times New Roman"/>
                  <w:color w:val="0000FF"/>
                  <w:sz w:val="24"/>
                  <w:szCs w:val="24"/>
                  <w:u w:val="single"/>
                </w:rPr>
                <w:t>m</w:t>
              </w:r>
              <w:r w:rsidRPr="00D973B7">
                <w:rPr>
                  <w:rFonts w:ascii="Times New Roman" w:hAnsi="Times New Roman"/>
                  <w:color w:val="0000FF"/>
                  <w:sz w:val="24"/>
                  <w:szCs w:val="24"/>
                  <w:u w:val="single"/>
                  <w:lang w:val="ru-RU"/>
                </w:rPr>
                <w:t>.</w:t>
              </w:r>
              <w:r w:rsidRPr="00D973B7">
                <w:rPr>
                  <w:rFonts w:ascii="Times New Roman" w:hAnsi="Times New Roman"/>
                  <w:color w:val="0000FF"/>
                  <w:sz w:val="24"/>
                  <w:szCs w:val="24"/>
                  <w:u w:val="single"/>
                </w:rPr>
                <w:t>edsoo</w:t>
              </w:r>
              <w:r w:rsidRPr="00D973B7">
                <w:rPr>
                  <w:rFonts w:ascii="Times New Roman" w:hAnsi="Times New Roman"/>
                  <w:color w:val="0000FF"/>
                  <w:sz w:val="24"/>
                  <w:szCs w:val="24"/>
                  <w:u w:val="single"/>
                  <w:lang w:val="ru-RU"/>
                </w:rPr>
                <w:t>.</w:t>
              </w:r>
              <w:r w:rsidRPr="00D973B7">
                <w:rPr>
                  <w:rFonts w:ascii="Times New Roman" w:hAnsi="Times New Roman"/>
                  <w:color w:val="0000FF"/>
                  <w:sz w:val="24"/>
                  <w:szCs w:val="24"/>
                  <w:u w:val="single"/>
                </w:rPr>
                <w:t>ru</w:t>
              </w:r>
              <w:r w:rsidRPr="00D973B7">
                <w:rPr>
                  <w:rFonts w:ascii="Times New Roman" w:hAnsi="Times New Roman"/>
                  <w:color w:val="0000FF"/>
                  <w:sz w:val="24"/>
                  <w:szCs w:val="24"/>
                  <w:u w:val="single"/>
                  <w:lang w:val="ru-RU"/>
                </w:rPr>
                <w:t>/</w:t>
              </w:r>
              <w:r w:rsidRPr="00D973B7">
                <w:rPr>
                  <w:rFonts w:ascii="Times New Roman" w:hAnsi="Times New Roman"/>
                  <w:color w:val="0000FF"/>
                  <w:sz w:val="24"/>
                  <w:szCs w:val="24"/>
                  <w:u w:val="single"/>
                </w:rPr>
                <w:t>f</w:t>
              </w:r>
              <w:r w:rsidRPr="00D973B7">
                <w:rPr>
                  <w:rFonts w:ascii="Times New Roman" w:hAnsi="Times New Roman"/>
                  <w:color w:val="0000FF"/>
                  <w:sz w:val="24"/>
                  <w:szCs w:val="24"/>
                  <w:u w:val="single"/>
                  <w:lang w:val="ru-RU"/>
                </w:rPr>
                <w:t>5</w:t>
              </w:r>
              <w:r w:rsidRPr="00D973B7">
                <w:rPr>
                  <w:rFonts w:ascii="Times New Roman" w:hAnsi="Times New Roman"/>
                  <w:color w:val="0000FF"/>
                  <w:sz w:val="24"/>
                  <w:szCs w:val="24"/>
                  <w:u w:val="single"/>
                </w:rPr>
                <w:t>e</w:t>
              </w:r>
              <w:r w:rsidRPr="00D973B7">
                <w:rPr>
                  <w:rFonts w:ascii="Times New Roman" w:hAnsi="Times New Roman"/>
                  <w:color w:val="0000FF"/>
                  <w:sz w:val="24"/>
                  <w:szCs w:val="24"/>
                  <w:u w:val="single"/>
                  <w:lang w:val="ru-RU"/>
                </w:rPr>
                <w:t>9</w:t>
              </w:r>
              <w:r w:rsidRPr="00D973B7">
                <w:rPr>
                  <w:rFonts w:ascii="Times New Roman" w:hAnsi="Times New Roman"/>
                  <w:color w:val="0000FF"/>
                  <w:sz w:val="24"/>
                  <w:szCs w:val="24"/>
                  <w:u w:val="single"/>
                </w:rPr>
                <w:t>b</w:t>
              </w:r>
              <w:r w:rsidRPr="00D973B7">
                <w:rPr>
                  <w:rFonts w:ascii="Times New Roman" w:hAnsi="Times New Roman"/>
                  <w:color w:val="0000FF"/>
                  <w:sz w:val="24"/>
                  <w:szCs w:val="24"/>
                  <w:u w:val="single"/>
                  <w:lang w:val="ru-RU"/>
                </w:rPr>
                <w:t>41</w:t>
              </w:r>
              <w:r w:rsidRPr="00D973B7">
                <w:rPr>
                  <w:rFonts w:ascii="Times New Roman" w:hAnsi="Times New Roman"/>
                  <w:color w:val="0000FF"/>
                  <w:sz w:val="24"/>
                  <w:szCs w:val="24"/>
                  <w:u w:val="single"/>
                </w:rPr>
                <w:t>e</w:t>
              </w:r>
            </w:hyperlink>
          </w:p>
        </w:tc>
      </w:tr>
      <w:tr w:rsidR="00E73AC6"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E73AC6" w:rsidRDefault="00E73AC6">
            <w:pPr>
              <w:widowControl w:val="0"/>
              <w:spacing w:after="0"/>
              <w:rPr>
                <w:sz w:val="24"/>
                <w:szCs w:val="24"/>
              </w:rPr>
            </w:pPr>
            <w:r>
              <w:rPr>
                <w:rFonts w:ascii="Times New Roman" w:hAnsi="Times New Roman"/>
                <w:color w:val="000000"/>
                <w:sz w:val="24"/>
                <w:szCs w:val="24"/>
              </w:rPr>
              <w:t>33</w:t>
            </w:r>
          </w:p>
        </w:tc>
        <w:tc>
          <w:tcPr>
            <w:tcW w:w="3686" w:type="dxa"/>
            <w:tcBorders>
              <w:top w:val="single" w:sz="6" w:space="0" w:color="000000"/>
              <w:left w:val="single" w:sz="6" w:space="0" w:color="000000"/>
              <w:bottom w:val="single" w:sz="6" w:space="0" w:color="000000"/>
              <w:right w:val="single" w:sz="6" w:space="0" w:color="000000"/>
            </w:tcBorders>
            <w:vAlign w:val="center"/>
          </w:tcPr>
          <w:p w:rsidR="00E73AC6" w:rsidRPr="005B22F5" w:rsidRDefault="00E73AC6">
            <w:pPr>
              <w:widowControl w:val="0"/>
              <w:spacing w:after="0"/>
              <w:ind w:left="135"/>
              <w:rPr>
                <w:sz w:val="24"/>
                <w:szCs w:val="24"/>
                <w:lang w:val="ru-RU"/>
              </w:rPr>
            </w:pPr>
            <w:r w:rsidRPr="005B22F5">
              <w:rPr>
                <w:rFonts w:ascii="Times New Roman" w:hAnsi="Times New Roman"/>
                <w:color w:val="000000"/>
                <w:sz w:val="24"/>
                <w:szCs w:val="24"/>
                <w:lang w:val="ru-RU"/>
              </w:rPr>
              <w:t>Музыка в театре, в кино, на телевидении</w:t>
            </w:r>
          </w:p>
        </w:tc>
        <w:tc>
          <w:tcPr>
            <w:tcW w:w="1276" w:type="dxa"/>
            <w:tcBorders>
              <w:top w:val="single" w:sz="6" w:space="0" w:color="000000"/>
              <w:left w:val="single" w:sz="6" w:space="0" w:color="000000"/>
              <w:bottom w:val="single" w:sz="6" w:space="0" w:color="000000"/>
              <w:right w:val="single" w:sz="6" w:space="0" w:color="000000"/>
            </w:tcBorders>
            <w:vAlign w:val="center"/>
          </w:tcPr>
          <w:p w:rsidR="00E73AC6" w:rsidRDefault="00E73AC6">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0.5</w:t>
            </w:r>
          </w:p>
        </w:tc>
        <w:tc>
          <w:tcPr>
            <w:tcW w:w="2126" w:type="dxa"/>
            <w:tcBorders>
              <w:top w:val="single" w:sz="6" w:space="0" w:color="000000"/>
              <w:left w:val="single" w:sz="6" w:space="0" w:color="000000"/>
              <w:bottom w:val="single" w:sz="6" w:space="0" w:color="000000"/>
              <w:right w:val="single" w:sz="6" w:space="0" w:color="000000"/>
            </w:tcBorders>
          </w:tcPr>
          <w:p w:rsidR="00E73AC6" w:rsidRDefault="00E73AC6" w:rsidP="006A40E7">
            <w:pPr>
              <w:jc w:val="center"/>
            </w:pPr>
            <w:r w:rsidRPr="007F5854">
              <w:rPr>
                <w:sz w:val="24"/>
                <w:szCs w:val="24"/>
                <w:lang w:val="ru-RU"/>
              </w:rPr>
              <w:t>0</w:t>
            </w:r>
          </w:p>
        </w:tc>
        <w:tc>
          <w:tcPr>
            <w:tcW w:w="2126" w:type="dxa"/>
            <w:tcBorders>
              <w:top w:val="single" w:sz="6" w:space="0" w:color="000000"/>
              <w:left w:val="single" w:sz="6" w:space="0" w:color="000000"/>
              <w:bottom w:val="single" w:sz="6" w:space="0" w:color="000000"/>
              <w:right w:val="single" w:sz="6" w:space="0" w:color="000000"/>
            </w:tcBorders>
          </w:tcPr>
          <w:p w:rsidR="00E73AC6" w:rsidRDefault="00E73AC6" w:rsidP="006A40E7">
            <w:pPr>
              <w:jc w:val="center"/>
            </w:pPr>
            <w:r w:rsidRPr="004729DB">
              <w:rPr>
                <w:sz w:val="24"/>
                <w:szCs w:val="24"/>
                <w:lang w:val="ru-RU"/>
              </w:rPr>
              <w:t>0</w:t>
            </w:r>
          </w:p>
        </w:tc>
        <w:tc>
          <w:tcPr>
            <w:tcW w:w="1415" w:type="dxa"/>
            <w:tcBorders>
              <w:top w:val="single" w:sz="6" w:space="0" w:color="000000"/>
              <w:left w:val="single" w:sz="6" w:space="0" w:color="000000"/>
              <w:bottom w:val="single" w:sz="6" w:space="0" w:color="000000"/>
              <w:right w:val="single" w:sz="6" w:space="0" w:color="000000"/>
            </w:tcBorders>
            <w:vAlign w:val="center"/>
          </w:tcPr>
          <w:p w:rsidR="00E73AC6" w:rsidRPr="009834F5" w:rsidRDefault="009834F5">
            <w:pPr>
              <w:widowControl w:val="0"/>
              <w:spacing w:after="0"/>
              <w:ind w:left="135"/>
              <w:rPr>
                <w:sz w:val="24"/>
                <w:szCs w:val="24"/>
                <w:lang w:val="ru-RU"/>
              </w:rPr>
            </w:pPr>
            <w:r>
              <w:rPr>
                <w:sz w:val="24"/>
                <w:szCs w:val="24"/>
                <w:lang w:val="ru-RU"/>
              </w:rPr>
              <w:t>22.05.24</w:t>
            </w:r>
          </w:p>
        </w:tc>
        <w:tc>
          <w:tcPr>
            <w:tcW w:w="3688" w:type="dxa"/>
            <w:tcBorders>
              <w:top w:val="single" w:sz="6" w:space="0" w:color="000000"/>
              <w:left w:val="single" w:sz="6" w:space="0" w:color="000000"/>
              <w:bottom w:val="single" w:sz="6" w:space="0" w:color="000000"/>
              <w:right w:val="single" w:sz="6" w:space="0" w:color="000000"/>
            </w:tcBorders>
          </w:tcPr>
          <w:p w:rsidR="00E73AC6" w:rsidRPr="00E73AC6" w:rsidRDefault="00E73AC6">
            <w:pPr>
              <w:rPr>
                <w:lang w:val="ru-RU"/>
              </w:rPr>
            </w:pPr>
            <w:r w:rsidRPr="00D973B7">
              <w:rPr>
                <w:rFonts w:ascii="Times New Roman" w:hAnsi="Times New Roman"/>
                <w:color w:val="000000"/>
                <w:sz w:val="24"/>
                <w:szCs w:val="24"/>
                <w:lang w:val="ru-RU"/>
              </w:rPr>
              <w:t xml:space="preserve">Библиотека ЦОК </w:t>
            </w:r>
            <w:hyperlink r:id="rId110">
              <w:r w:rsidRPr="00D973B7">
                <w:rPr>
                  <w:rFonts w:ascii="Times New Roman" w:hAnsi="Times New Roman"/>
                  <w:color w:val="0000FF"/>
                  <w:sz w:val="24"/>
                  <w:szCs w:val="24"/>
                  <w:u w:val="single"/>
                </w:rPr>
                <w:t>https</w:t>
              </w:r>
              <w:r w:rsidRPr="00D973B7">
                <w:rPr>
                  <w:rFonts w:ascii="Times New Roman" w:hAnsi="Times New Roman"/>
                  <w:color w:val="0000FF"/>
                  <w:sz w:val="24"/>
                  <w:szCs w:val="24"/>
                  <w:u w:val="single"/>
                  <w:lang w:val="ru-RU"/>
                </w:rPr>
                <w:t>://</w:t>
              </w:r>
              <w:r w:rsidRPr="00D973B7">
                <w:rPr>
                  <w:rFonts w:ascii="Times New Roman" w:hAnsi="Times New Roman"/>
                  <w:color w:val="0000FF"/>
                  <w:sz w:val="24"/>
                  <w:szCs w:val="24"/>
                  <w:u w:val="single"/>
                </w:rPr>
                <w:t>m</w:t>
              </w:r>
              <w:r w:rsidRPr="00D973B7">
                <w:rPr>
                  <w:rFonts w:ascii="Times New Roman" w:hAnsi="Times New Roman"/>
                  <w:color w:val="0000FF"/>
                  <w:sz w:val="24"/>
                  <w:szCs w:val="24"/>
                  <w:u w:val="single"/>
                  <w:lang w:val="ru-RU"/>
                </w:rPr>
                <w:t>.</w:t>
              </w:r>
              <w:r w:rsidRPr="00D973B7">
                <w:rPr>
                  <w:rFonts w:ascii="Times New Roman" w:hAnsi="Times New Roman"/>
                  <w:color w:val="0000FF"/>
                  <w:sz w:val="24"/>
                  <w:szCs w:val="24"/>
                  <w:u w:val="single"/>
                </w:rPr>
                <w:t>edsoo</w:t>
              </w:r>
              <w:r w:rsidRPr="00D973B7">
                <w:rPr>
                  <w:rFonts w:ascii="Times New Roman" w:hAnsi="Times New Roman"/>
                  <w:color w:val="0000FF"/>
                  <w:sz w:val="24"/>
                  <w:szCs w:val="24"/>
                  <w:u w:val="single"/>
                  <w:lang w:val="ru-RU"/>
                </w:rPr>
                <w:t>.</w:t>
              </w:r>
              <w:r w:rsidRPr="00D973B7">
                <w:rPr>
                  <w:rFonts w:ascii="Times New Roman" w:hAnsi="Times New Roman"/>
                  <w:color w:val="0000FF"/>
                  <w:sz w:val="24"/>
                  <w:szCs w:val="24"/>
                  <w:u w:val="single"/>
                </w:rPr>
                <w:t>ru</w:t>
              </w:r>
              <w:r w:rsidRPr="00D973B7">
                <w:rPr>
                  <w:rFonts w:ascii="Times New Roman" w:hAnsi="Times New Roman"/>
                  <w:color w:val="0000FF"/>
                  <w:sz w:val="24"/>
                  <w:szCs w:val="24"/>
                  <w:u w:val="single"/>
                  <w:lang w:val="ru-RU"/>
                </w:rPr>
                <w:t>/</w:t>
              </w:r>
              <w:r w:rsidRPr="00D973B7">
                <w:rPr>
                  <w:rFonts w:ascii="Times New Roman" w:hAnsi="Times New Roman"/>
                  <w:color w:val="0000FF"/>
                  <w:sz w:val="24"/>
                  <w:szCs w:val="24"/>
                  <w:u w:val="single"/>
                </w:rPr>
                <w:t>f</w:t>
              </w:r>
              <w:r w:rsidRPr="00D973B7">
                <w:rPr>
                  <w:rFonts w:ascii="Times New Roman" w:hAnsi="Times New Roman"/>
                  <w:color w:val="0000FF"/>
                  <w:sz w:val="24"/>
                  <w:szCs w:val="24"/>
                  <w:u w:val="single"/>
                  <w:lang w:val="ru-RU"/>
                </w:rPr>
                <w:t>5</w:t>
              </w:r>
              <w:r w:rsidRPr="00D973B7">
                <w:rPr>
                  <w:rFonts w:ascii="Times New Roman" w:hAnsi="Times New Roman"/>
                  <w:color w:val="0000FF"/>
                  <w:sz w:val="24"/>
                  <w:szCs w:val="24"/>
                  <w:u w:val="single"/>
                </w:rPr>
                <w:t>e</w:t>
              </w:r>
              <w:r w:rsidRPr="00D973B7">
                <w:rPr>
                  <w:rFonts w:ascii="Times New Roman" w:hAnsi="Times New Roman"/>
                  <w:color w:val="0000FF"/>
                  <w:sz w:val="24"/>
                  <w:szCs w:val="24"/>
                  <w:u w:val="single"/>
                  <w:lang w:val="ru-RU"/>
                </w:rPr>
                <w:t>9</w:t>
              </w:r>
              <w:r w:rsidRPr="00D973B7">
                <w:rPr>
                  <w:rFonts w:ascii="Times New Roman" w:hAnsi="Times New Roman"/>
                  <w:color w:val="0000FF"/>
                  <w:sz w:val="24"/>
                  <w:szCs w:val="24"/>
                  <w:u w:val="single"/>
                </w:rPr>
                <w:t>b</w:t>
              </w:r>
              <w:r w:rsidRPr="00D973B7">
                <w:rPr>
                  <w:rFonts w:ascii="Times New Roman" w:hAnsi="Times New Roman"/>
                  <w:color w:val="0000FF"/>
                  <w:sz w:val="24"/>
                  <w:szCs w:val="24"/>
                  <w:u w:val="single"/>
                  <w:lang w:val="ru-RU"/>
                </w:rPr>
                <w:t>41</w:t>
              </w:r>
              <w:r w:rsidRPr="00D973B7">
                <w:rPr>
                  <w:rFonts w:ascii="Times New Roman" w:hAnsi="Times New Roman"/>
                  <w:color w:val="0000FF"/>
                  <w:sz w:val="24"/>
                  <w:szCs w:val="24"/>
                  <w:u w:val="single"/>
                </w:rPr>
                <w:t>e</w:t>
              </w:r>
            </w:hyperlink>
          </w:p>
        </w:tc>
      </w:tr>
      <w:tr w:rsidR="006A40E7" w:rsidRPr="004B26B3" w:rsidTr="00FF14D2">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6A40E7" w:rsidRDefault="006A40E7">
            <w:pPr>
              <w:widowControl w:val="0"/>
              <w:spacing w:after="0"/>
              <w:rPr>
                <w:sz w:val="24"/>
                <w:szCs w:val="24"/>
              </w:rPr>
            </w:pPr>
            <w:r>
              <w:rPr>
                <w:rFonts w:ascii="Times New Roman" w:hAnsi="Times New Roman"/>
                <w:color w:val="000000"/>
                <w:sz w:val="24"/>
                <w:szCs w:val="24"/>
              </w:rPr>
              <w:t>34</w:t>
            </w:r>
          </w:p>
        </w:tc>
        <w:tc>
          <w:tcPr>
            <w:tcW w:w="3686" w:type="dxa"/>
            <w:tcBorders>
              <w:top w:val="single" w:sz="6" w:space="0" w:color="000000"/>
              <w:left w:val="single" w:sz="6" w:space="0" w:color="000000"/>
              <w:bottom w:val="single" w:sz="6" w:space="0" w:color="000000"/>
              <w:right w:val="single" w:sz="6" w:space="0" w:color="000000"/>
            </w:tcBorders>
            <w:vAlign w:val="center"/>
          </w:tcPr>
          <w:p w:rsidR="006A40E7" w:rsidRPr="005B22F5" w:rsidRDefault="006A40E7">
            <w:pPr>
              <w:widowControl w:val="0"/>
              <w:spacing w:after="0"/>
              <w:ind w:left="135"/>
              <w:rPr>
                <w:sz w:val="24"/>
                <w:szCs w:val="24"/>
                <w:lang w:val="ru-RU"/>
              </w:rPr>
            </w:pPr>
            <w:r w:rsidRPr="005B22F5">
              <w:rPr>
                <w:rFonts w:ascii="Times New Roman" w:hAnsi="Times New Roman"/>
                <w:color w:val="000000"/>
                <w:sz w:val="24"/>
                <w:szCs w:val="24"/>
                <w:lang w:val="ru-RU"/>
              </w:rPr>
              <w:t>Музыкальная живопись и живописная музыка</w:t>
            </w:r>
          </w:p>
        </w:tc>
        <w:tc>
          <w:tcPr>
            <w:tcW w:w="1276" w:type="dxa"/>
            <w:tcBorders>
              <w:top w:val="single" w:sz="6" w:space="0" w:color="000000"/>
              <w:left w:val="single" w:sz="6" w:space="0" w:color="000000"/>
              <w:bottom w:val="single" w:sz="6" w:space="0" w:color="000000"/>
              <w:right w:val="single" w:sz="6" w:space="0" w:color="000000"/>
            </w:tcBorders>
            <w:vAlign w:val="center"/>
          </w:tcPr>
          <w:p w:rsidR="006A40E7" w:rsidRDefault="006A40E7">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2126" w:type="dxa"/>
            <w:tcBorders>
              <w:top w:val="single" w:sz="6" w:space="0" w:color="000000"/>
              <w:left w:val="single" w:sz="6" w:space="0" w:color="000000"/>
              <w:bottom w:val="single" w:sz="6" w:space="0" w:color="000000"/>
              <w:right w:val="single" w:sz="6" w:space="0" w:color="000000"/>
            </w:tcBorders>
          </w:tcPr>
          <w:p w:rsidR="006A40E7" w:rsidRDefault="006A40E7" w:rsidP="006A40E7">
            <w:pPr>
              <w:jc w:val="center"/>
            </w:pPr>
            <w:r>
              <w:rPr>
                <w:sz w:val="24"/>
                <w:szCs w:val="24"/>
                <w:lang w:val="ru-RU"/>
              </w:rPr>
              <w:t>1</w:t>
            </w:r>
          </w:p>
        </w:tc>
        <w:tc>
          <w:tcPr>
            <w:tcW w:w="2126" w:type="dxa"/>
            <w:tcBorders>
              <w:top w:val="single" w:sz="6" w:space="0" w:color="000000"/>
              <w:left w:val="single" w:sz="6" w:space="0" w:color="000000"/>
              <w:bottom w:val="single" w:sz="6" w:space="0" w:color="000000"/>
              <w:right w:val="single" w:sz="6" w:space="0" w:color="000000"/>
            </w:tcBorders>
            <w:vAlign w:val="center"/>
          </w:tcPr>
          <w:p w:rsidR="006A40E7" w:rsidRPr="006A40E7" w:rsidRDefault="006A40E7">
            <w:pPr>
              <w:widowControl w:val="0"/>
              <w:spacing w:after="0" w:line="276" w:lineRule="exact"/>
              <w:ind w:left="135"/>
              <w:jc w:val="center"/>
              <w:rPr>
                <w:sz w:val="24"/>
                <w:szCs w:val="24"/>
                <w:lang w:val="ru-RU"/>
              </w:rPr>
            </w:pPr>
            <w:r>
              <w:rPr>
                <w:sz w:val="24"/>
                <w:szCs w:val="24"/>
                <w:lang w:val="ru-RU"/>
              </w:rPr>
              <w:t>0</w:t>
            </w:r>
          </w:p>
        </w:tc>
        <w:tc>
          <w:tcPr>
            <w:tcW w:w="1415" w:type="dxa"/>
            <w:tcBorders>
              <w:top w:val="single" w:sz="6" w:space="0" w:color="000000"/>
              <w:left w:val="single" w:sz="6" w:space="0" w:color="000000"/>
              <w:bottom w:val="single" w:sz="6" w:space="0" w:color="000000"/>
              <w:right w:val="single" w:sz="6" w:space="0" w:color="000000"/>
            </w:tcBorders>
            <w:vAlign w:val="center"/>
          </w:tcPr>
          <w:p w:rsidR="006A40E7" w:rsidRPr="009834F5" w:rsidRDefault="009834F5">
            <w:pPr>
              <w:widowControl w:val="0"/>
              <w:spacing w:after="0"/>
              <w:ind w:left="135"/>
              <w:rPr>
                <w:sz w:val="24"/>
                <w:szCs w:val="24"/>
                <w:lang w:val="ru-RU"/>
              </w:rPr>
            </w:pPr>
            <w:r>
              <w:rPr>
                <w:sz w:val="24"/>
                <w:szCs w:val="24"/>
                <w:lang w:val="ru-RU"/>
              </w:rPr>
              <w:t>22.05.24</w:t>
            </w:r>
          </w:p>
        </w:tc>
        <w:tc>
          <w:tcPr>
            <w:tcW w:w="3688" w:type="dxa"/>
            <w:tcBorders>
              <w:top w:val="single" w:sz="6" w:space="0" w:color="000000"/>
              <w:left w:val="single" w:sz="6" w:space="0" w:color="000000"/>
              <w:bottom w:val="single" w:sz="6" w:space="0" w:color="000000"/>
              <w:right w:val="single" w:sz="6" w:space="0" w:color="000000"/>
            </w:tcBorders>
            <w:vAlign w:val="center"/>
          </w:tcPr>
          <w:p w:rsidR="006A40E7" w:rsidRPr="005B22F5" w:rsidRDefault="006A40E7">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1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w:t>
              </w:r>
              <w:r w:rsidRPr="005B22F5">
                <w:rPr>
                  <w:rFonts w:ascii="Times New Roman" w:hAnsi="Times New Roman"/>
                  <w:color w:val="0000FF"/>
                  <w:sz w:val="24"/>
                  <w:szCs w:val="24"/>
                  <w:u w:val="single"/>
                  <w:lang w:val="ru-RU"/>
                </w:rPr>
                <w:t>85</w:t>
              </w:r>
              <w:r>
                <w:rPr>
                  <w:rFonts w:ascii="Times New Roman" w:hAnsi="Times New Roman"/>
                  <w:color w:val="0000FF"/>
                  <w:sz w:val="24"/>
                  <w:szCs w:val="24"/>
                  <w:u w:val="single"/>
                </w:rPr>
                <w:t>e</w:t>
              </w:r>
            </w:hyperlink>
          </w:p>
        </w:tc>
      </w:tr>
      <w:tr w:rsidR="00C67D86" w:rsidTr="00FF14D2">
        <w:trPr>
          <w:trHeight w:val="144"/>
        </w:trPr>
        <w:tc>
          <w:tcPr>
            <w:tcW w:w="4253" w:type="dxa"/>
            <w:gridSpan w:val="2"/>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ОБЩЕЕ КОЛИЧЕСТВО ЧАСОВ ПО ПРОГРАММЕ</w:t>
            </w:r>
          </w:p>
        </w:tc>
        <w:tc>
          <w:tcPr>
            <w:tcW w:w="127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sidRPr="005B22F5">
              <w:rPr>
                <w:rFonts w:ascii="Times New Roman" w:hAnsi="Times New Roman"/>
                <w:color w:val="000000"/>
                <w:sz w:val="24"/>
                <w:szCs w:val="24"/>
                <w:lang w:val="ru-RU"/>
              </w:rPr>
              <w:t xml:space="preserve"> </w:t>
            </w:r>
            <w:r>
              <w:rPr>
                <w:rFonts w:ascii="Times New Roman" w:hAnsi="Times New Roman"/>
                <w:color w:val="000000"/>
                <w:sz w:val="24"/>
                <w:szCs w:val="24"/>
              </w:rPr>
              <w:t>17</w:t>
            </w:r>
          </w:p>
        </w:tc>
        <w:tc>
          <w:tcPr>
            <w:tcW w:w="2126" w:type="dxa"/>
            <w:tcBorders>
              <w:top w:val="single" w:sz="6" w:space="0" w:color="000000"/>
              <w:left w:val="single" w:sz="6" w:space="0" w:color="000000"/>
              <w:bottom w:val="single" w:sz="6" w:space="0" w:color="000000"/>
              <w:right w:val="single" w:sz="6" w:space="0" w:color="000000"/>
            </w:tcBorders>
            <w:vAlign w:val="center"/>
          </w:tcPr>
          <w:p w:rsidR="00C67D86" w:rsidRPr="006A40E7" w:rsidRDefault="005B22F5">
            <w:pPr>
              <w:widowControl w:val="0"/>
              <w:spacing w:after="0" w:line="276" w:lineRule="exact"/>
              <w:ind w:left="135"/>
              <w:jc w:val="center"/>
              <w:rPr>
                <w:sz w:val="24"/>
                <w:szCs w:val="24"/>
                <w:lang w:val="ru-RU"/>
              </w:rPr>
            </w:pPr>
            <w:r>
              <w:rPr>
                <w:rFonts w:ascii="Times New Roman" w:hAnsi="Times New Roman"/>
                <w:color w:val="000000"/>
                <w:sz w:val="24"/>
                <w:szCs w:val="24"/>
              </w:rPr>
              <w:t xml:space="preserve"> </w:t>
            </w:r>
            <w:r w:rsidR="006A40E7">
              <w:rPr>
                <w:rFonts w:ascii="Times New Roman" w:hAnsi="Times New Roman"/>
                <w:color w:val="000000"/>
                <w:sz w:val="24"/>
                <w:szCs w:val="24"/>
                <w:lang w:val="ru-RU"/>
              </w:rPr>
              <w:t>2</w:t>
            </w:r>
          </w:p>
        </w:tc>
        <w:tc>
          <w:tcPr>
            <w:tcW w:w="212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w:t>
            </w:r>
          </w:p>
        </w:tc>
        <w:tc>
          <w:tcPr>
            <w:tcW w:w="5103"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bl>
    <w:p w:rsidR="00C67D86" w:rsidRDefault="00C67D86">
      <w:pPr>
        <w:sectPr w:rsidR="00C67D86" w:rsidSect="004046B4">
          <w:pgSz w:w="16383" w:h="11906" w:orient="landscape"/>
          <w:pgMar w:top="567" w:right="1440" w:bottom="1440" w:left="1440" w:header="0" w:footer="0" w:gutter="0"/>
          <w:cols w:space="720"/>
          <w:formProt w:val="0"/>
          <w:docGrid w:linePitch="100" w:charSpace="4096"/>
        </w:sectPr>
      </w:pPr>
    </w:p>
    <w:p w:rsidR="00C67D86" w:rsidRDefault="005B22F5">
      <w:pPr>
        <w:spacing w:after="0"/>
        <w:ind w:left="120"/>
        <w:rPr>
          <w:sz w:val="24"/>
          <w:szCs w:val="24"/>
        </w:rPr>
      </w:pPr>
      <w:r>
        <w:rPr>
          <w:rFonts w:ascii="Times New Roman" w:hAnsi="Times New Roman"/>
          <w:b/>
          <w:color w:val="000000"/>
          <w:sz w:val="24"/>
          <w:szCs w:val="24"/>
        </w:rPr>
        <w:lastRenderedPageBreak/>
        <w:t xml:space="preserve"> 6 КЛАСС </w:t>
      </w:r>
    </w:p>
    <w:tbl>
      <w:tblPr>
        <w:tblW w:w="14742" w:type="dxa"/>
        <w:tblInd w:w="-467" w:type="dxa"/>
        <w:tblLayout w:type="fixed"/>
        <w:tblCellMar>
          <w:top w:w="50" w:type="dxa"/>
          <w:left w:w="100" w:type="dxa"/>
        </w:tblCellMar>
        <w:tblLook w:val="04A0"/>
      </w:tblPr>
      <w:tblGrid>
        <w:gridCol w:w="567"/>
        <w:gridCol w:w="3828"/>
        <w:gridCol w:w="1417"/>
        <w:gridCol w:w="1843"/>
        <w:gridCol w:w="1984"/>
        <w:gridCol w:w="1557"/>
        <w:gridCol w:w="3546"/>
      </w:tblGrid>
      <w:tr w:rsidR="00C67D86" w:rsidTr="004046B4">
        <w:trPr>
          <w:trHeight w:val="144"/>
        </w:trPr>
        <w:tc>
          <w:tcPr>
            <w:tcW w:w="567"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 п/п</w:t>
            </w:r>
          </w:p>
          <w:p w:rsidR="00C67D86" w:rsidRDefault="00C67D86">
            <w:pPr>
              <w:widowControl w:val="0"/>
              <w:spacing w:after="0"/>
              <w:ind w:left="135"/>
              <w:rPr>
                <w:sz w:val="24"/>
                <w:szCs w:val="24"/>
              </w:rPr>
            </w:pPr>
          </w:p>
        </w:tc>
        <w:tc>
          <w:tcPr>
            <w:tcW w:w="3828"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Тема урока</w:t>
            </w:r>
          </w:p>
          <w:p w:rsidR="00C67D86" w:rsidRDefault="00C67D86">
            <w:pPr>
              <w:widowControl w:val="0"/>
              <w:spacing w:after="0"/>
              <w:ind w:left="135"/>
              <w:rPr>
                <w:sz w:val="24"/>
                <w:szCs w:val="24"/>
              </w:rPr>
            </w:pPr>
          </w:p>
        </w:tc>
        <w:tc>
          <w:tcPr>
            <w:tcW w:w="5244"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7C1DC8">
            <w:pPr>
              <w:widowControl w:val="0"/>
              <w:spacing w:after="0"/>
              <w:rPr>
                <w:sz w:val="24"/>
                <w:szCs w:val="24"/>
              </w:rPr>
            </w:pPr>
            <w:r>
              <w:rPr>
                <w:rFonts w:ascii="Times New Roman" w:hAnsi="Times New Roman"/>
                <w:b/>
                <w:color w:val="000000"/>
                <w:sz w:val="24"/>
                <w:szCs w:val="24"/>
                <w:lang w:val="ru-RU"/>
              </w:rPr>
              <w:t xml:space="preserve">                     </w:t>
            </w:r>
            <w:r w:rsidR="005B22F5">
              <w:rPr>
                <w:rFonts w:ascii="Times New Roman" w:hAnsi="Times New Roman"/>
                <w:b/>
                <w:color w:val="000000"/>
                <w:sz w:val="24"/>
                <w:szCs w:val="24"/>
              </w:rPr>
              <w:t>Количество часов</w:t>
            </w:r>
          </w:p>
        </w:tc>
        <w:tc>
          <w:tcPr>
            <w:tcW w:w="1557"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Дата изучения</w:t>
            </w:r>
          </w:p>
          <w:p w:rsidR="00C67D86" w:rsidRDefault="00C67D86">
            <w:pPr>
              <w:widowControl w:val="0"/>
              <w:spacing w:after="0"/>
              <w:ind w:left="135"/>
              <w:rPr>
                <w:sz w:val="24"/>
                <w:szCs w:val="24"/>
              </w:rPr>
            </w:pPr>
          </w:p>
        </w:tc>
        <w:tc>
          <w:tcPr>
            <w:tcW w:w="3546"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Электронные цифровые образовательные ресурсы</w:t>
            </w:r>
          </w:p>
          <w:p w:rsidR="00C67D86" w:rsidRDefault="00C67D86">
            <w:pPr>
              <w:widowControl w:val="0"/>
              <w:spacing w:after="0"/>
              <w:ind w:left="135"/>
              <w:rPr>
                <w:sz w:val="24"/>
                <w:szCs w:val="24"/>
              </w:rPr>
            </w:pPr>
          </w:p>
        </w:tc>
      </w:tr>
      <w:tr w:rsidR="00C67D86" w:rsidTr="004046B4">
        <w:trPr>
          <w:trHeight w:val="144"/>
        </w:trPr>
        <w:tc>
          <w:tcPr>
            <w:tcW w:w="567"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3828"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Всего</w:t>
            </w:r>
          </w:p>
          <w:p w:rsidR="00C67D86" w:rsidRDefault="00C67D86">
            <w:pPr>
              <w:widowControl w:val="0"/>
              <w:spacing w:after="0"/>
              <w:ind w:left="135"/>
              <w:rPr>
                <w:sz w:val="24"/>
                <w:szCs w:val="24"/>
              </w:rPr>
            </w:pPr>
          </w:p>
        </w:tc>
        <w:tc>
          <w:tcPr>
            <w:tcW w:w="184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Контрольные работы</w:t>
            </w:r>
          </w:p>
          <w:p w:rsidR="00C67D86" w:rsidRDefault="00C67D86">
            <w:pPr>
              <w:widowControl w:val="0"/>
              <w:spacing w:after="0"/>
              <w:ind w:left="135"/>
              <w:rPr>
                <w:sz w:val="24"/>
                <w:szCs w:val="24"/>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Практические работы</w:t>
            </w:r>
          </w:p>
          <w:p w:rsidR="00C67D86" w:rsidRDefault="00C67D86">
            <w:pPr>
              <w:widowControl w:val="0"/>
              <w:spacing w:after="0"/>
              <w:ind w:left="135"/>
              <w:rPr>
                <w:sz w:val="24"/>
                <w:szCs w:val="24"/>
              </w:rPr>
            </w:pPr>
          </w:p>
        </w:tc>
        <w:tc>
          <w:tcPr>
            <w:tcW w:w="1557"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3546"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«Подожди, не спеши, у берез посиди…»</w:t>
            </w:r>
          </w:p>
        </w:tc>
        <w:tc>
          <w:tcPr>
            <w:tcW w:w="1417" w:type="dxa"/>
            <w:tcBorders>
              <w:top w:val="single" w:sz="6" w:space="0" w:color="000000"/>
              <w:left w:val="single" w:sz="6" w:space="0" w:color="000000"/>
              <w:bottom w:val="single" w:sz="6" w:space="0" w:color="000000"/>
              <w:right w:val="single" w:sz="6" w:space="0" w:color="000000"/>
            </w:tcBorders>
            <w:vAlign w:val="center"/>
          </w:tcPr>
          <w:p w:rsidR="00445E66" w:rsidRPr="006A40E7" w:rsidRDefault="00445E66" w:rsidP="007C1DC8">
            <w:pPr>
              <w:widowControl w:val="0"/>
              <w:spacing w:after="0" w:line="276" w:lineRule="exact"/>
              <w:ind w:left="135"/>
              <w:jc w:val="center"/>
              <w:rPr>
                <w:sz w:val="24"/>
                <w:szCs w:val="24"/>
                <w:lang w:val="ru-RU"/>
              </w:rPr>
            </w:pPr>
            <w:r>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vAlign w:val="center"/>
          </w:tcPr>
          <w:p w:rsidR="00445E66" w:rsidRPr="004046B4" w:rsidRDefault="00445E66">
            <w:pPr>
              <w:widowControl w:val="0"/>
              <w:spacing w:after="0" w:line="276" w:lineRule="exact"/>
              <w:ind w:left="135"/>
              <w:jc w:val="center"/>
              <w:rPr>
                <w:sz w:val="24"/>
                <w:szCs w:val="24"/>
                <w:lang w:val="ru-RU"/>
              </w:rPr>
            </w:pPr>
            <w:r>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6514A8" w:rsidRDefault="004D7B30">
            <w:pPr>
              <w:widowControl w:val="0"/>
              <w:spacing w:after="0"/>
              <w:ind w:left="135"/>
              <w:rPr>
                <w:sz w:val="24"/>
                <w:szCs w:val="24"/>
                <w:lang w:val="ru-RU"/>
              </w:rPr>
            </w:pPr>
            <w:r>
              <w:rPr>
                <w:sz w:val="24"/>
                <w:szCs w:val="24"/>
                <w:lang w:val="ru-RU"/>
              </w:rPr>
              <w:t>07.09.23</w:t>
            </w:r>
          </w:p>
          <w:p w:rsidR="00445E66" w:rsidRPr="006514A8" w:rsidRDefault="00445E66" w:rsidP="006514A8">
            <w:pPr>
              <w:rPr>
                <w:sz w:val="24"/>
                <w:szCs w:val="24"/>
                <w:lang w:val="ru-RU"/>
              </w:rPr>
            </w:pPr>
          </w:p>
        </w:tc>
        <w:tc>
          <w:tcPr>
            <w:tcW w:w="3546"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E16D5F">
              <w:rPr>
                <w:rFonts w:ascii="Times New Roman" w:hAnsi="Times New Roman"/>
                <w:color w:val="000000"/>
                <w:sz w:val="24"/>
                <w:szCs w:val="24"/>
                <w:lang w:val="ru-RU"/>
              </w:rPr>
              <w:t xml:space="preserve">Библиотека ЦОК </w:t>
            </w:r>
            <w:hyperlink r:id="rId112">
              <w:r w:rsidRPr="00E16D5F">
                <w:rPr>
                  <w:rFonts w:ascii="Times New Roman" w:hAnsi="Times New Roman"/>
                  <w:color w:val="0000FF"/>
                  <w:sz w:val="24"/>
                  <w:szCs w:val="24"/>
                  <w:u w:val="single"/>
                </w:rPr>
                <w:t>https</w:t>
              </w:r>
              <w:r w:rsidRPr="00E16D5F">
                <w:rPr>
                  <w:rFonts w:ascii="Times New Roman" w:hAnsi="Times New Roman"/>
                  <w:color w:val="0000FF"/>
                  <w:sz w:val="24"/>
                  <w:szCs w:val="24"/>
                  <w:u w:val="single"/>
                  <w:lang w:val="ru-RU"/>
                </w:rPr>
                <w:t>://</w:t>
              </w:r>
              <w:r w:rsidRPr="00E16D5F">
                <w:rPr>
                  <w:rFonts w:ascii="Times New Roman" w:hAnsi="Times New Roman"/>
                  <w:color w:val="0000FF"/>
                  <w:sz w:val="24"/>
                  <w:szCs w:val="24"/>
                  <w:u w:val="single"/>
                </w:rPr>
                <w:t>m</w:t>
              </w:r>
              <w:r w:rsidRPr="00E16D5F">
                <w:rPr>
                  <w:rFonts w:ascii="Times New Roman" w:hAnsi="Times New Roman"/>
                  <w:color w:val="0000FF"/>
                  <w:sz w:val="24"/>
                  <w:szCs w:val="24"/>
                  <w:u w:val="single"/>
                  <w:lang w:val="ru-RU"/>
                </w:rPr>
                <w:t>.</w:t>
              </w:r>
              <w:r w:rsidRPr="00E16D5F">
                <w:rPr>
                  <w:rFonts w:ascii="Times New Roman" w:hAnsi="Times New Roman"/>
                  <w:color w:val="0000FF"/>
                  <w:sz w:val="24"/>
                  <w:szCs w:val="24"/>
                  <w:u w:val="single"/>
                </w:rPr>
                <w:t>edsoo</w:t>
              </w:r>
              <w:r w:rsidRPr="00E16D5F">
                <w:rPr>
                  <w:rFonts w:ascii="Times New Roman" w:hAnsi="Times New Roman"/>
                  <w:color w:val="0000FF"/>
                  <w:sz w:val="24"/>
                  <w:szCs w:val="24"/>
                  <w:u w:val="single"/>
                  <w:lang w:val="ru-RU"/>
                </w:rPr>
                <w:t>.</w:t>
              </w:r>
              <w:r w:rsidRPr="00E16D5F">
                <w:rPr>
                  <w:rFonts w:ascii="Times New Roman" w:hAnsi="Times New Roman"/>
                  <w:color w:val="0000FF"/>
                  <w:sz w:val="24"/>
                  <w:szCs w:val="24"/>
                  <w:u w:val="single"/>
                </w:rPr>
                <w:t>ru</w:t>
              </w:r>
              <w:r w:rsidRPr="00E16D5F">
                <w:rPr>
                  <w:rFonts w:ascii="Times New Roman" w:hAnsi="Times New Roman"/>
                  <w:color w:val="0000FF"/>
                  <w:sz w:val="24"/>
                  <w:szCs w:val="24"/>
                  <w:u w:val="single"/>
                  <w:lang w:val="ru-RU"/>
                </w:rPr>
                <w:t>/</w:t>
              </w:r>
              <w:r w:rsidRPr="00E16D5F">
                <w:rPr>
                  <w:rFonts w:ascii="Times New Roman" w:hAnsi="Times New Roman"/>
                  <w:color w:val="0000FF"/>
                  <w:sz w:val="24"/>
                  <w:szCs w:val="24"/>
                  <w:u w:val="single"/>
                </w:rPr>
                <w:t>f</w:t>
              </w:r>
              <w:r w:rsidRPr="00E16D5F">
                <w:rPr>
                  <w:rFonts w:ascii="Times New Roman" w:hAnsi="Times New Roman"/>
                  <w:color w:val="0000FF"/>
                  <w:sz w:val="24"/>
                  <w:szCs w:val="24"/>
                  <w:u w:val="single"/>
                  <w:lang w:val="ru-RU"/>
                </w:rPr>
                <w:t>5</w:t>
              </w:r>
              <w:r w:rsidRPr="00E16D5F">
                <w:rPr>
                  <w:rFonts w:ascii="Times New Roman" w:hAnsi="Times New Roman"/>
                  <w:color w:val="0000FF"/>
                  <w:sz w:val="24"/>
                  <w:szCs w:val="24"/>
                  <w:u w:val="single"/>
                </w:rPr>
                <w:t>ea</w:t>
              </w:r>
              <w:r w:rsidRPr="00E16D5F">
                <w:rPr>
                  <w:rFonts w:ascii="Times New Roman" w:hAnsi="Times New Roman"/>
                  <w:color w:val="0000FF"/>
                  <w:sz w:val="24"/>
                  <w:szCs w:val="24"/>
                  <w:u w:val="single"/>
                  <w:lang w:val="ru-RU"/>
                </w:rPr>
                <w:t>9</w:t>
              </w:r>
              <w:r w:rsidRPr="00E16D5F">
                <w:rPr>
                  <w:rFonts w:ascii="Times New Roman" w:hAnsi="Times New Roman"/>
                  <w:color w:val="0000FF"/>
                  <w:sz w:val="24"/>
                  <w:szCs w:val="24"/>
                  <w:u w:val="single"/>
                </w:rPr>
                <w:t>dd</w:t>
              </w:r>
              <w:r w:rsidRPr="00E16D5F">
                <w:rPr>
                  <w:rFonts w:ascii="Times New Roman" w:hAnsi="Times New Roman"/>
                  <w:color w:val="0000FF"/>
                  <w:sz w:val="24"/>
                  <w:szCs w:val="24"/>
                  <w:u w:val="single"/>
                  <w:lang w:val="ru-RU"/>
                </w:rPr>
                <w:t>4</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Современная музыкальная культура родного края</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7C1DC8">
            <w:pPr>
              <w:jc w:val="center"/>
            </w:pPr>
            <w:r w:rsidRPr="00612F7F">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546"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E16D5F">
              <w:rPr>
                <w:rFonts w:ascii="Times New Roman" w:hAnsi="Times New Roman"/>
                <w:color w:val="000000"/>
                <w:sz w:val="24"/>
                <w:szCs w:val="24"/>
                <w:lang w:val="ru-RU"/>
              </w:rPr>
              <w:t xml:space="preserve">Библиотека ЦОК </w:t>
            </w:r>
            <w:hyperlink r:id="rId113">
              <w:r w:rsidRPr="00E16D5F">
                <w:rPr>
                  <w:rFonts w:ascii="Times New Roman" w:hAnsi="Times New Roman"/>
                  <w:color w:val="0000FF"/>
                  <w:sz w:val="24"/>
                  <w:szCs w:val="24"/>
                  <w:u w:val="single"/>
                </w:rPr>
                <w:t>https</w:t>
              </w:r>
              <w:r w:rsidRPr="00E16D5F">
                <w:rPr>
                  <w:rFonts w:ascii="Times New Roman" w:hAnsi="Times New Roman"/>
                  <w:color w:val="0000FF"/>
                  <w:sz w:val="24"/>
                  <w:szCs w:val="24"/>
                  <w:u w:val="single"/>
                  <w:lang w:val="ru-RU"/>
                </w:rPr>
                <w:t>://</w:t>
              </w:r>
              <w:r w:rsidRPr="00E16D5F">
                <w:rPr>
                  <w:rFonts w:ascii="Times New Roman" w:hAnsi="Times New Roman"/>
                  <w:color w:val="0000FF"/>
                  <w:sz w:val="24"/>
                  <w:szCs w:val="24"/>
                  <w:u w:val="single"/>
                </w:rPr>
                <w:t>m</w:t>
              </w:r>
              <w:r w:rsidRPr="00E16D5F">
                <w:rPr>
                  <w:rFonts w:ascii="Times New Roman" w:hAnsi="Times New Roman"/>
                  <w:color w:val="0000FF"/>
                  <w:sz w:val="24"/>
                  <w:szCs w:val="24"/>
                  <w:u w:val="single"/>
                  <w:lang w:val="ru-RU"/>
                </w:rPr>
                <w:t>.</w:t>
              </w:r>
              <w:r w:rsidRPr="00E16D5F">
                <w:rPr>
                  <w:rFonts w:ascii="Times New Roman" w:hAnsi="Times New Roman"/>
                  <w:color w:val="0000FF"/>
                  <w:sz w:val="24"/>
                  <w:szCs w:val="24"/>
                  <w:u w:val="single"/>
                </w:rPr>
                <w:t>edsoo</w:t>
              </w:r>
              <w:r w:rsidRPr="00E16D5F">
                <w:rPr>
                  <w:rFonts w:ascii="Times New Roman" w:hAnsi="Times New Roman"/>
                  <w:color w:val="0000FF"/>
                  <w:sz w:val="24"/>
                  <w:szCs w:val="24"/>
                  <w:u w:val="single"/>
                  <w:lang w:val="ru-RU"/>
                </w:rPr>
                <w:t>.</w:t>
              </w:r>
              <w:r w:rsidRPr="00E16D5F">
                <w:rPr>
                  <w:rFonts w:ascii="Times New Roman" w:hAnsi="Times New Roman"/>
                  <w:color w:val="0000FF"/>
                  <w:sz w:val="24"/>
                  <w:szCs w:val="24"/>
                  <w:u w:val="single"/>
                </w:rPr>
                <w:t>ru</w:t>
              </w:r>
              <w:r w:rsidRPr="00E16D5F">
                <w:rPr>
                  <w:rFonts w:ascii="Times New Roman" w:hAnsi="Times New Roman"/>
                  <w:color w:val="0000FF"/>
                  <w:sz w:val="24"/>
                  <w:szCs w:val="24"/>
                  <w:u w:val="single"/>
                  <w:lang w:val="ru-RU"/>
                </w:rPr>
                <w:t>/</w:t>
              </w:r>
              <w:r w:rsidRPr="00E16D5F">
                <w:rPr>
                  <w:rFonts w:ascii="Times New Roman" w:hAnsi="Times New Roman"/>
                  <w:color w:val="0000FF"/>
                  <w:sz w:val="24"/>
                  <w:szCs w:val="24"/>
                  <w:u w:val="single"/>
                </w:rPr>
                <w:t>f</w:t>
              </w:r>
              <w:r w:rsidRPr="00E16D5F">
                <w:rPr>
                  <w:rFonts w:ascii="Times New Roman" w:hAnsi="Times New Roman"/>
                  <w:color w:val="0000FF"/>
                  <w:sz w:val="24"/>
                  <w:szCs w:val="24"/>
                  <w:u w:val="single"/>
                  <w:lang w:val="ru-RU"/>
                </w:rPr>
                <w:t>5</w:t>
              </w:r>
              <w:r w:rsidRPr="00E16D5F">
                <w:rPr>
                  <w:rFonts w:ascii="Times New Roman" w:hAnsi="Times New Roman"/>
                  <w:color w:val="0000FF"/>
                  <w:sz w:val="24"/>
                  <w:szCs w:val="24"/>
                  <w:u w:val="single"/>
                </w:rPr>
                <w:t>ea</w:t>
              </w:r>
              <w:r w:rsidRPr="00E16D5F">
                <w:rPr>
                  <w:rFonts w:ascii="Times New Roman" w:hAnsi="Times New Roman"/>
                  <w:color w:val="0000FF"/>
                  <w:sz w:val="24"/>
                  <w:szCs w:val="24"/>
                  <w:u w:val="single"/>
                  <w:lang w:val="ru-RU"/>
                </w:rPr>
                <w:t>9</w:t>
              </w:r>
              <w:r w:rsidRPr="00E16D5F">
                <w:rPr>
                  <w:rFonts w:ascii="Times New Roman" w:hAnsi="Times New Roman"/>
                  <w:color w:val="0000FF"/>
                  <w:sz w:val="24"/>
                  <w:szCs w:val="24"/>
                  <w:u w:val="single"/>
                </w:rPr>
                <w:t>dd</w:t>
              </w:r>
              <w:r w:rsidRPr="00E16D5F">
                <w:rPr>
                  <w:rFonts w:ascii="Times New Roman" w:hAnsi="Times New Roman"/>
                  <w:color w:val="0000FF"/>
                  <w:sz w:val="24"/>
                  <w:szCs w:val="24"/>
                  <w:u w:val="single"/>
                  <w:lang w:val="ru-RU"/>
                </w:rPr>
                <w:t>4</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Обряды и обычаи в фольклоре и в твор</w:t>
            </w:r>
            <w:r>
              <w:rPr>
                <w:rFonts w:ascii="Times New Roman" w:hAnsi="Times New Roman"/>
                <w:color w:val="000000"/>
                <w:sz w:val="24"/>
                <w:szCs w:val="24"/>
                <w:lang w:val="ru-RU"/>
              </w:rPr>
              <w:t>-</w:t>
            </w:r>
            <w:r w:rsidRPr="005B22F5">
              <w:rPr>
                <w:rFonts w:ascii="Times New Roman" w:hAnsi="Times New Roman"/>
                <w:color w:val="000000"/>
                <w:sz w:val="24"/>
                <w:szCs w:val="24"/>
                <w:lang w:val="ru-RU"/>
              </w:rPr>
              <w:t>честве композиторов</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7C1DC8">
            <w:pPr>
              <w:jc w:val="center"/>
            </w:pPr>
            <w:r w:rsidRPr="00612F7F">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445E66" w:rsidRPr="004D7B30" w:rsidRDefault="004D7B30">
            <w:pPr>
              <w:widowControl w:val="0"/>
              <w:spacing w:after="0"/>
              <w:ind w:left="135"/>
              <w:rPr>
                <w:sz w:val="24"/>
                <w:szCs w:val="24"/>
                <w:lang w:val="ru-RU"/>
              </w:rPr>
            </w:pPr>
            <w:r>
              <w:rPr>
                <w:sz w:val="24"/>
                <w:szCs w:val="24"/>
                <w:lang w:val="ru-RU"/>
              </w:rPr>
              <w:t>21.09.23</w:t>
            </w:r>
          </w:p>
        </w:tc>
        <w:tc>
          <w:tcPr>
            <w:tcW w:w="354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14">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0734</w:t>
              </w:r>
            </w:hyperlink>
            <w:r w:rsidRPr="005B22F5">
              <w:rPr>
                <w:rFonts w:ascii="Times New Roman" w:hAnsi="Times New Roman"/>
                <w:color w:val="000000"/>
                <w:sz w:val="24"/>
                <w:szCs w:val="24"/>
                <w:lang w:val="ru-RU"/>
              </w:rPr>
              <w:t xml:space="preserve"> </w:t>
            </w:r>
            <w:hyperlink r:id="rId115">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w:t>
              </w:r>
              <w:r>
                <w:rPr>
                  <w:rFonts w:ascii="Times New Roman" w:hAnsi="Times New Roman"/>
                  <w:color w:val="0000FF"/>
                  <w:sz w:val="24"/>
                  <w:szCs w:val="24"/>
                  <w:u w:val="single"/>
                </w:rPr>
                <w:t>d</w:t>
              </w:r>
              <w:r w:rsidRPr="005B22F5">
                <w:rPr>
                  <w:rFonts w:ascii="Times New Roman" w:hAnsi="Times New Roman"/>
                  <w:color w:val="0000FF"/>
                  <w:sz w:val="24"/>
                  <w:szCs w:val="24"/>
                  <w:u w:val="single"/>
                  <w:lang w:val="ru-RU"/>
                </w:rPr>
                <w:t>06</w:t>
              </w:r>
            </w:hyperlink>
            <w:r w:rsidRPr="005B22F5">
              <w:rPr>
                <w:rFonts w:ascii="Times New Roman" w:hAnsi="Times New Roman"/>
                <w:color w:val="000000"/>
                <w:sz w:val="24"/>
                <w:szCs w:val="24"/>
                <w:lang w:val="ru-RU"/>
              </w:rPr>
              <w:t xml:space="preserve"> </w:t>
            </w:r>
            <w:hyperlink r:id="rId11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09</w:t>
              </w:r>
              <w:r>
                <w:rPr>
                  <w:rFonts w:ascii="Times New Roman" w:hAnsi="Times New Roman"/>
                  <w:color w:val="0000FF"/>
                  <w:sz w:val="24"/>
                  <w:szCs w:val="24"/>
                  <w:u w:val="single"/>
                </w:rPr>
                <w:t>fa</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4</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Народное искусство Древней Руси</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7C1DC8">
            <w:pPr>
              <w:jc w:val="center"/>
            </w:pPr>
            <w:r w:rsidRPr="00612F7F">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546" w:type="dxa"/>
            <w:tcBorders>
              <w:top w:val="single" w:sz="6" w:space="0" w:color="000000"/>
              <w:left w:val="single" w:sz="6" w:space="0" w:color="000000"/>
              <w:bottom w:val="single" w:sz="6" w:space="0" w:color="000000"/>
              <w:right w:val="single" w:sz="6" w:space="0" w:color="000000"/>
            </w:tcBorders>
            <w:vAlign w:val="center"/>
          </w:tcPr>
          <w:p w:rsidR="00445E66" w:rsidRPr="00E73AC6" w:rsidRDefault="00445E6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117">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5</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Фольклорные традиции родного края и соседних регионов</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7C1DC8">
            <w:pPr>
              <w:jc w:val="center"/>
            </w:pPr>
            <w:r w:rsidRPr="00612F7F">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445E66" w:rsidRPr="004D7B30" w:rsidRDefault="004D7B30">
            <w:pPr>
              <w:widowControl w:val="0"/>
              <w:spacing w:after="0"/>
              <w:ind w:left="135"/>
              <w:rPr>
                <w:sz w:val="24"/>
                <w:szCs w:val="24"/>
                <w:lang w:val="ru-RU"/>
              </w:rPr>
            </w:pPr>
            <w:r>
              <w:rPr>
                <w:sz w:val="24"/>
                <w:szCs w:val="24"/>
                <w:lang w:val="ru-RU"/>
              </w:rPr>
              <w:t>05.10.23</w:t>
            </w:r>
          </w:p>
        </w:tc>
        <w:tc>
          <w:tcPr>
            <w:tcW w:w="354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1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02</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6</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Мир чарующих звуков: романс</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7C1DC8">
            <w:pPr>
              <w:jc w:val="center"/>
            </w:pPr>
            <w:r w:rsidRPr="00612F7F">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54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19">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05</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8</w:t>
              </w:r>
            </w:hyperlink>
            <w:r w:rsidRPr="005B22F5">
              <w:rPr>
                <w:rFonts w:ascii="Times New Roman" w:hAnsi="Times New Roman"/>
                <w:color w:val="000000"/>
                <w:sz w:val="24"/>
                <w:szCs w:val="24"/>
                <w:lang w:val="ru-RU"/>
              </w:rPr>
              <w:t xml:space="preserve"> </w:t>
            </w:r>
            <w:hyperlink r:id="rId120">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0</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80</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7</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Два музыкальных посвящения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445E66" w:rsidRPr="004046B4" w:rsidRDefault="00445E66" w:rsidP="004046B4">
            <w:pPr>
              <w:widowControl w:val="0"/>
              <w:spacing w:after="0" w:line="276" w:lineRule="exact"/>
              <w:ind w:left="135"/>
              <w:rPr>
                <w:sz w:val="24"/>
                <w:szCs w:val="24"/>
                <w:lang w:val="ru-RU"/>
              </w:rPr>
            </w:pPr>
            <w:r w:rsidRPr="00612F7F">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445E66" w:rsidRPr="004D7B30" w:rsidRDefault="004D7B30">
            <w:pPr>
              <w:widowControl w:val="0"/>
              <w:spacing w:after="0"/>
              <w:ind w:left="135"/>
              <w:rPr>
                <w:sz w:val="24"/>
                <w:szCs w:val="24"/>
                <w:lang w:val="ru-RU"/>
              </w:rPr>
            </w:pPr>
            <w:r>
              <w:rPr>
                <w:sz w:val="24"/>
                <w:szCs w:val="24"/>
                <w:lang w:val="ru-RU"/>
              </w:rPr>
              <w:t>19.10.23</w:t>
            </w:r>
          </w:p>
        </w:tc>
        <w:tc>
          <w:tcPr>
            <w:tcW w:w="354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2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1</w:t>
              </w:r>
              <w:r>
                <w:rPr>
                  <w:rFonts w:ascii="Times New Roman" w:hAnsi="Times New Roman"/>
                  <w:color w:val="0000FF"/>
                  <w:sz w:val="24"/>
                  <w:szCs w:val="24"/>
                  <w:u w:val="single"/>
                </w:rPr>
                <w:t>c</w:t>
              </w:r>
              <w:r w:rsidRPr="005B22F5">
                <w:rPr>
                  <w:rFonts w:ascii="Times New Roman" w:hAnsi="Times New Roman"/>
                  <w:color w:val="0000FF"/>
                  <w:sz w:val="24"/>
                  <w:szCs w:val="24"/>
                  <w:u w:val="single"/>
                  <w:lang w:val="ru-RU"/>
                </w:rPr>
                <w:t>60</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8</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Портреты великих исполнителей</w:t>
            </w:r>
          </w:p>
        </w:tc>
        <w:tc>
          <w:tcPr>
            <w:tcW w:w="141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line="276" w:lineRule="exact"/>
              <w:ind w:left="135"/>
              <w:jc w:val="center"/>
              <w:rPr>
                <w:sz w:val="24"/>
                <w:szCs w:val="24"/>
              </w:rPr>
            </w:pPr>
            <w:r w:rsidRPr="00612F7F">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546"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296140">
              <w:rPr>
                <w:rFonts w:ascii="Times New Roman" w:hAnsi="Times New Roman"/>
                <w:color w:val="000000"/>
                <w:sz w:val="24"/>
                <w:szCs w:val="24"/>
                <w:lang w:val="ru-RU"/>
              </w:rPr>
              <w:t xml:space="preserve">Библиотека ЦОК </w:t>
            </w:r>
            <w:hyperlink r:id="rId122">
              <w:r w:rsidRPr="00296140">
                <w:rPr>
                  <w:rFonts w:ascii="Times New Roman" w:hAnsi="Times New Roman"/>
                  <w:color w:val="0000FF"/>
                  <w:sz w:val="24"/>
                  <w:szCs w:val="24"/>
                  <w:u w:val="single"/>
                </w:rPr>
                <w:t>https</w:t>
              </w:r>
              <w:r w:rsidRPr="00296140">
                <w:rPr>
                  <w:rFonts w:ascii="Times New Roman" w:hAnsi="Times New Roman"/>
                  <w:color w:val="0000FF"/>
                  <w:sz w:val="24"/>
                  <w:szCs w:val="24"/>
                  <w:u w:val="single"/>
                  <w:lang w:val="ru-RU"/>
                </w:rPr>
                <w:t>://</w:t>
              </w:r>
              <w:r w:rsidRPr="00296140">
                <w:rPr>
                  <w:rFonts w:ascii="Times New Roman" w:hAnsi="Times New Roman"/>
                  <w:color w:val="0000FF"/>
                  <w:sz w:val="24"/>
                  <w:szCs w:val="24"/>
                  <w:u w:val="single"/>
                </w:rPr>
                <w:t>m</w:t>
              </w:r>
              <w:r w:rsidRPr="00296140">
                <w:rPr>
                  <w:rFonts w:ascii="Times New Roman" w:hAnsi="Times New Roman"/>
                  <w:color w:val="0000FF"/>
                  <w:sz w:val="24"/>
                  <w:szCs w:val="24"/>
                  <w:u w:val="single"/>
                  <w:lang w:val="ru-RU"/>
                </w:rPr>
                <w:t>.</w:t>
              </w:r>
              <w:r w:rsidRPr="00296140">
                <w:rPr>
                  <w:rFonts w:ascii="Times New Roman" w:hAnsi="Times New Roman"/>
                  <w:color w:val="0000FF"/>
                  <w:sz w:val="24"/>
                  <w:szCs w:val="24"/>
                  <w:u w:val="single"/>
                </w:rPr>
                <w:t>edsoo</w:t>
              </w:r>
              <w:r w:rsidRPr="00296140">
                <w:rPr>
                  <w:rFonts w:ascii="Times New Roman" w:hAnsi="Times New Roman"/>
                  <w:color w:val="0000FF"/>
                  <w:sz w:val="24"/>
                  <w:szCs w:val="24"/>
                  <w:u w:val="single"/>
                  <w:lang w:val="ru-RU"/>
                </w:rPr>
                <w:t>.</w:t>
              </w:r>
              <w:r w:rsidRPr="00296140">
                <w:rPr>
                  <w:rFonts w:ascii="Times New Roman" w:hAnsi="Times New Roman"/>
                  <w:color w:val="0000FF"/>
                  <w:sz w:val="24"/>
                  <w:szCs w:val="24"/>
                  <w:u w:val="single"/>
                </w:rPr>
                <w:t>ru</w:t>
              </w:r>
              <w:r w:rsidRPr="00296140">
                <w:rPr>
                  <w:rFonts w:ascii="Times New Roman" w:hAnsi="Times New Roman"/>
                  <w:color w:val="0000FF"/>
                  <w:sz w:val="24"/>
                  <w:szCs w:val="24"/>
                  <w:u w:val="single"/>
                  <w:lang w:val="ru-RU"/>
                </w:rPr>
                <w:t>/</w:t>
              </w:r>
              <w:r w:rsidRPr="00296140">
                <w:rPr>
                  <w:rFonts w:ascii="Times New Roman" w:hAnsi="Times New Roman"/>
                  <w:color w:val="0000FF"/>
                  <w:sz w:val="24"/>
                  <w:szCs w:val="24"/>
                  <w:u w:val="single"/>
                </w:rPr>
                <w:t>f</w:t>
              </w:r>
              <w:r w:rsidRPr="00296140">
                <w:rPr>
                  <w:rFonts w:ascii="Times New Roman" w:hAnsi="Times New Roman"/>
                  <w:color w:val="0000FF"/>
                  <w:sz w:val="24"/>
                  <w:szCs w:val="24"/>
                  <w:u w:val="single"/>
                  <w:lang w:val="ru-RU"/>
                </w:rPr>
                <w:t>5</w:t>
              </w:r>
              <w:r w:rsidRPr="00296140">
                <w:rPr>
                  <w:rFonts w:ascii="Times New Roman" w:hAnsi="Times New Roman"/>
                  <w:color w:val="0000FF"/>
                  <w:sz w:val="24"/>
                  <w:szCs w:val="24"/>
                  <w:u w:val="single"/>
                </w:rPr>
                <w:t>ea</w:t>
              </w:r>
              <w:r w:rsidRPr="00296140">
                <w:rPr>
                  <w:rFonts w:ascii="Times New Roman" w:hAnsi="Times New Roman"/>
                  <w:color w:val="0000FF"/>
                  <w:sz w:val="24"/>
                  <w:szCs w:val="24"/>
                  <w:u w:val="single"/>
                  <w:lang w:val="ru-RU"/>
                </w:rPr>
                <w:t>9</w:t>
              </w:r>
              <w:r w:rsidRPr="00296140">
                <w:rPr>
                  <w:rFonts w:ascii="Times New Roman" w:hAnsi="Times New Roman"/>
                  <w:color w:val="0000FF"/>
                  <w:sz w:val="24"/>
                  <w:szCs w:val="24"/>
                  <w:u w:val="single"/>
                </w:rPr>
                <w:t>dd</w:t>
              </w:r>
              <w:r w:rsidRPr="00296140">
                <w:rPr>
                  <w:rFonts w:ascii="Times New Roman" w:hAnsi="Times New Roman"/>
                  <w:color w:val="0000FF"/>
                  <w:sz w:val="24"/>
                  <w:szCs w:val="24"/>
                  <w:u w:val="single"/>
                  <w:lang w:val="ru-RU"/>
                </w:rPr>
                <w:t>4</w:t>
              </w:r>
            </w:hyperlink>
          </w:p>
        </w:tc>
      </w:tr>
      <w:tr w:rsidR="004046B4" w:rsidRPr="004B26B3" w:rsidTr="004046B4">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046B4" w:rsidRDefault="004046B4">
            <w:pPr>
              <w:widowControl w:val="0"/>
              <w:spacing w:after="0"/>
              <w:rPr>
                <w:sz w:val="24"/>
                <w:szCs w:val="24"/>
              </w:rPr>
            </w:pPr>
            <w:r>
              <w:rPr>
                <w:rFonts w:ascii="Times New Roman" w:hAnsi="Times New Roman"/>
                <w:color w:val="000000"/>
                <w:sz w:val="24"/>
                <w:szCs w:val="24"/>
              </w:rPr>
              <w:t>9</w:t>
            </w:r>
          </w:p>
        </w:tc>
        <w:tc>
          <w:tcPr>
            <w:tcW w:w="3828" w:type="dxa"/>
            <w:tcBorders>
              <w:top w:val="single" w:sz="6" w:space="0" w:color="000000"/>
              <w:left w:val="single" w:sz="6" w:space="0" w:color="000000"/>
              <w:bottom w:val="single" w:sz="6" w:space="0" w:color="000000"/>
              <w:right w:val="single" w:sz="6" w:space="0" w:color="000000"/>
            </w:tcBorders>
            <w:vAlign w:val="center"/>
          </w:tcPr>
          <w:p w:rsidR="004046B4" w:rsidRDefault="004046B4">
            <w:pPr>
              <w:widowControl w:val="0"/>
              <w:spacing w:after="0"/>
              <w:ind w:left="135"/>
              <w:rPr>
                <w:sz w:val="24"/>
                <w:szCs w:val="24"/>
              </w:rPr>
            </w:pPr>
            <w:r>
              <w:rPr>
                <w:rFonts w:ascii="Times New Roman" w:hAnsi="Times New Roman"/>
                <w:color w:val="000000"/>
                <w:sz w:val="24"/>
                <w:szCs w:val="24"/>
              </w:rPr>
              <w:t>«Мозаика»</w:t>
            </w:r>
          </w:p>
        </w:tc>
        <w:tc>
          <w:tcPr>
            <w:tcW w:w="1417" w:type="dxa"/>
            <w:tcBorders>
              <w:top w:val="single" w:sz="6" w:space="0" w:color="000000"/>
              <w:left w:val="single" w:sz="6" w:space="0" w:color="000000"/>
              <w:bottom w:val="single" w:sz="6" w:space="0" w:color="000000"/>
              <w:right w:val="single" w:sz="6" w:space="0" w:color="000000"/>
            </w:tcBorders>
          </w:tcPr>
          <w:p w:rsidR="004046B4" w:rsidRDefault="004046B4" w:rsidP="004046B4">
            <w:pPr>
              <w:jc w:val="center"/>
            </w:pPr>
            <w:r w:rsidRPr="001E7683">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046B4" w:rsidRDefault="004046B4"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046B4" w:rsidRDefault="004046B4" w:rsidP="004046B4">
            <w:pPr>
              <w:jc w:val="center"/>
            </w:pPr>
            <w:r w:rsidRPr="00F777B9">
              <w:rPr>
                <w:sz w:val="24"/>
                <w:szCs w:val="24"/>
                <w:lang w:val="ru-RU"/>
              </w:rPr>
              <w:t>0</w:t>
            </w:r>
          </w:p>
        </w:tc>
        <w:tc>
          <w:tcPr>
            <w:tcW w:w="1557" w:type="dxa"/>
            <w:tcBorders>
              <w:top w:val="single" w:sz="6" w:space="0" w:color="000000"/>
              <w:left w:val="single" w:sz="6" w:space="0" w:color="000000"/>
              <w:bottom w:val="single" w:sz="6" w:space="0" w:color="000000"/>
              <w:right w:val="single" w:sz="6" w:space="0" w:color="000000"/>
            </w:tcBorders>
            <w:vAlign w:val="center"/>
          </w:tcPr>
          <w:p w:rsidR="004046B4" w:rsidRPr="004D7B30" w:rsidRDefault="004D7B30">
            <w:pPr>
              <w:widowControl w:val="0"/>
              <w:spacing w:after="0"/>
              <w:ind w:left="135"/>
              <w:rPr>
                <w:sz w:val="24"/>
                <w:szCs w:val="24"/>
                <w:lang w:val="ru-RU"/>
              </w:rPr>
            </w:pPr>
            <w:r>
              <w:rPr>
                <w:sz w:val="24"/>
                <w:szCs w:val="24"/>
                <w:lang w:val="ru-RU"/>
              </w:rPr>
              <w:t>09.11</w:t>
            </w:r>
          </w:p>
        </w:tc>
        <w:tc>
          <w:tcPr>
            <w:tcW w:w="3546" w:type="dxa"/>
            <w:tcBorders>
              <w:top w:val="single" w:sz="6" w:space="0" w:color="000000"/>
              <w:left w:val="single" w:sz="6" w:space="0" w:color="000000"/>
              <w:bottom w:val="single" w:sz="6" w:space="0" w:color="000000"/>
              <w:right w:val="single" w:sz="6" w:space="0" w:color="000000"/>
            </w:tcBorders>
          </w:tcPr>
          <w:p w:rsidR="004046B4" w:rsidRPr="00E73AC6" w:rsidRDefault="004046B4">
            <w:pPr>
              <w:rPr>
                <w:lang w:val="ru-RU"/>
              </w:rPr>
            </w:pPr>
            <w:r w:rsidRPr="00296140">
              <w:rPr>
                <w:rFonts w:ascii="Times New Roman" w:hAnsi="Times New Roman"/>
                <w:color w:val="000000"/>
                <w:sz w:val="24"/>
                <w:szCs w:val="24"/>
                <w:lang w:val="ru-RU"/>
              </w:rPr>
              <w:t xml:space="preserve">Библиотека ЦОК </w:t>
            </w:r>
            <w:hyperlink r:id="rId123">
              <w:r w:rsidRPr="00296140">
                <w:rPr>
                  <w:rFonts w:ascii="Times New Roman" w:hAnsi="Times New Roman"/>
                  <w:color w:val="0000FF"/>
                  <w:sz w:val="24"/>
                  <w:szCs w:val="24"/>
                  <w:u w:val="single"/>
                </w:rPr>
                <w:t>https</w:t>
              </w:r>
              <w:r w:rsidRPr="00296140">
                <w:rPr>
                  <w:rFonts w:ascii="Times New Roman" w:hAnsi="Times New Roman"/>
                  <w:color w:val="0000FF"/>
                  <w:sz w:val="24"/>
                  <w:szCs w:val="24"/>
                  <w:u w:val="single"/>
                  <w:lang w:val="ru-RU"/>
                </w:rPr>
                <w:t>://</w:t>
              </w:r>
              <w:r w:rsidRPr="00296140">
                <w:rPr>
                  <w:rFonts w:ascii="Times New Roman" w:hAnsi="Times New Roman"/>
                  <w:color w:val="0000FF"/>
                  <w:sz w:val="24"/>
                  <w:szCs w:val="24"/>
                  <w:u w:val="single"/>
                </w:rPr>
                <w:t>m</w:t>
              </w:r>
              <w:r w:rsidRPr="00296140">
                <w:rPr>
                  <w:rFonts w:ascii="Times New Roman" w:hAnsi="Times New Roman"/>
                  <w:color w:val="0000FF"/>
                  <w:sz w:val="24"/>
                  <w:szCs w:val="24"/>
                  <w:u w:val="single"/>
                  <w:lang w:val="ru-RU"/>
                </w:rPr>
                <w:t>.</w:t>
              </w:r>
              <w:r w:rsidRPr="00296140">
                <w:rPr>
                  <w:rFonts w:ascii="Times New Roman" w:hAnsi="Times New Roman"/>
                  <w:color w:val="0000FF"/>
                  <w:sz w:val="24"/>
                  <w:szCs w:val="24"/>
                  <w:u w:val="single"/>
                </w:rPr>
                <w:t>edsoo</w:t>
              </w:r>
              <w:r w:rsidRPr="00296140">
                <w:rPr>
                  <w:rFonts w:ascii="Times New Roman" w:hAnsi="Times New Roman"/>
                  <w:color w:val="0000FF"/>
                  <w:sz w:val="24"/>
                  <w:szCs w:val="24"/>
                  <w:u w:val="single"/>
                  <w:lang w:val="ru-RU"/>
                </w:rPr>
                <w:t>.</w:t>
              </w:r>
              <w:r w:rsidRPr="00296140">
                <w:rPr>
                  <w:rFonts w:ascii="Times New Roman" w:hAnsi="Times New Roman"/>
                  <w:color w:val="0000FF"/>
                  <w:sz w:val="24"/>
                  <w:szCs w:val="24"/>
                  <w:u w:val="single"/>
                </w:rPr>
                <w:t>ru</w:t>
              </w:r>
              <w:r w:rsidRPr="00296140">
                <w:rPr>
                  <w:rFonts w:ascii="Times New Roman" w:hAnsi="Times New Roman"/>
                  <w:color w:val="0000FF"/>
                  <w:sz w:val="24"/>
                  <w:szCs w:val="24"/>
                  <w:u w:val="single"/>
                  <w:lang w:val="ru-RU"/>
                </w:rPr>
                <w:t>/</w:t>
              </w:r>
              <w:r w:rsidRPr="00296140">
                <w:rPr>
                  <w:rFonts w:ascii="Times New Roman" w:hAnsi="Times New Roman"/>
                  <w:color w:val="0000FF"/>
                  <w:sz w:val="24"/>
                  <w:szCs w:val="24"/>
                  <w:u w:val="single"/>
                </w:rPr>
                <w:t>f</w:t>
              </w:r>
              <w:r w:rsidRPr="00296140">
                <w:rPr>
                  <w:rFonts w:ascii="Times New Roman" w:hAnsi="Times New Roman"/>
                  <w:color w:val="0000FF"/>
                  <w:sz w:val="24"/>
                  <w:szCs w:val="24"/>
                  <w:u w:val="single"/>
                  <w:lang w:val="ru-RU"/>
                </w:rPr>
                <w:t>5</w:t>
              </w:r>
              <w:r w:rsidRPr="00296140">
                <w:rPr>
                  <w:rFonts w:ascii="Times New Roman" w:hAnsi="Times New Roman"/>
                  <w:color w:val="0000FF"/>
                  <w:sz w:val="24"/>
                  <w:szCs w:val="24"/>
                  <w:u w:val="single"/>
                </w:rPr>
                <w:t>ea</w:t>
              </w:r>
              <w:r w:rsidRPr="00296140">
                <w:rPr>
                  <w:rFonts w:ascii="Times New Roman" w:hAnsi="Times New Roman"/>
                  <w:color w:val="0000FF"/>
                  <w:sz w:val="24"/>
                  <w:szCs w:val="24"/>
                  <w:u w:val="single"/>
                  <w:lang w:val="ru-RU"/>
                </w:rPr>
                <w:t>9</w:t>
              </w:r>
              <w:r w:rsidRPr="00296140">
                <w:rPr>
                  <w:rFonts w:ascii="Times New Roman" w:hAnsi="Times New Roman"/>
                  <w:color w:val="0000FF"/>
                  <w:sz w:val="24"/>
                  <w:szCs w:val="24"/>
                  <w:u w:val="single"/>
                </w:rPr>
                <w:t>dd</w:t>
              </w:r>
              <w:r w:rsidRPr="00296140">
                <w:rPr>
                  <w:rFonts w:ascii="Times New Roman" w:hAnsi="Times New Roman"/>
                  <w:color w:val="0000FF"/>
                  <w:sz w:val="24"/>
                  <w:szCs w:val="24"/>
                  <w:u w:val="single"/>
                  <w:lang w:val="ru-RU"/>
                </w:rPr>
                <w:t>4</w:t>
              </w:r>
            </w:hyperlink>
          </w:p>
        </w:tc>
      </w:tr>
      <w:tr w:rsidR="004046B4" w:rsidRPr="004B26B3" w:rsidTr="004046B4">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046B4" w:rsidRDefault="004046B4">
            <w:pPr>
              <w:widowControl w:val="0"/>
              <w:spacing w:after="0"/>
              <w:rPr>
                <w:sz w:val="24"/>
                <w:szCs w:val="24"/>
              </w:rPr>
            </w:pPr>
            <w:r>
              <w:rPr>
                <w:rFonts w:ascii="Times New Roman" w:hAnsi="Times New Roman"/>
                <w:color w:val="000000"/>
                <w:sz w:val="24"/>
                <w:szCs w:val="24"/>
              </w:rPr>
              <w:lastRenderedPageBreak/>
              <w:t>10</w:t>
            </w:r>
          </w:p>
        </w:tc>
        <w:tc>
          <w:tcPr>
            <w:tcW w:w="3828" w:type="dxa"/>
            <w:tcBorders>
              <w:top w:val="single" w:sz="6" w:space="0" w:color="000000"/>
              <w:left w:val="single" w:sz="6" w:space="0" w:color="000000"/>
              <w:bottom w:val="single" w:sz="6" w:space="0" w:color="000000"/>
              <w:right w:val="single" w:sz="6" w:space="0" w:color="000000"/>
            </w:tcBorders>
            <w:vAlign w:val="center"/>
          </w:tcPr>
          <w:p w:rsidR="004046B4" w:rsidRDefault="004046B4">
            <w:pPr>
              <w:widowControl w:val="0"/>
              <w:spacing w:after="0"/>
              <w:ind w:left="135"/>
              <w:rPr>
                <w:sz w:val="24"/>
                <w:szCs w:val="24"/>
              </w:rPr>
            </w:pPr>
            <w:r>
              <w:rPr>
                <w:rFonts w:ascii="Times New Roman" w:hAnsi="Times New Roman"/>
                <w:color w:val="000000"/>
                <w:sz w:val="24"/>
                <w:szCs w:val="24"/>
              </w:rPr>
              <w:t>Образы симфонической музыки</w:t>
            </w:r>
          </w:p>
        </w:tc>
        <w:tc>
          <w:tcPr>
            <w:tcW w:w="1417" w:type="dxa"/>
            <w:tcBorders>
              <w:top w:val="single" w:sz="6" w:space="0" w:color="000000"/>
              <w:left w:val="single" w:sz="6" w:space="0" w:color="000000"/>
              <w:bottom w:val="single" w:sz="6" w:space="0" w:color="000000"/>
              <w:right w:val="single" w:sz="6" w:space="0" w:color="000000"/>
            </w:tcBorders>
          </w:tcPr>
          <w:p w:rsidR="004046B4" w:rsidRDefault="004046B4" w:rsidP="004046B4">
            <w:pPr>
              <w:jc w:val="center"/>
            </w:pPr>
            <w:r w:rsidRPr="001E7683">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046B4" w:rsidRDefault="004046B4"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046B4" w:rsidRDefault="004046B4" w:rsidP="004046B4">
            <w:pPr>
              <w:jc w:val="center"/>
            </w:pPr>
            <w:r w:rsidRPr="00F777B9">
              <w:rPr>
                <w:sz w:val="24"/>
                <w:szCs w:val="24"/>
                <w:lang w:val="ru-RU"/>
              </w:rPr>
              <w:t>0</w:t>
            </w:r>
          </w:p>
        </w:tc>
        <w:tc>
          <w:tcPr>
            <w:tcW w:w="1557" w:type="dxa"/>
            <w:tcBorders>
              <w:top w:val="single" w:sz="6" w:space="0" w:color="000000"/>
              <w:left w:val="single" w:sz="6" w:space="0" w:color="000000"/>
              <w:bottom w:val="single" w:sz="6" w:space="0" w:color="000000"/>
              <w:right w:val="single" w:sz="6" w:space="0" w:color="000000"/>
            </w:tcBorders>
            <w:vAlign w:val="center"/>
          </w:tcPr>
          <w:p w:rsidR="004046B4" w:rsidRPr="004D7B30" w:rsidRDefault="004D7B30">
            <w:pPr>
              <w:widowControl w:val="0"/>
              <w:spacing w:after="0"/>
              <w:ind w:left="135"/>
              <w:rPr>
                <w:sz w:val="24"/>
                <w:szCs w:val="24"/>
                <w:lang w:val="ru-RU"/>
              </w:rPr>
            </w:pPr>
            <w:r>
              <w:rPr>
                <w:sz w:val="24"/>
                <w:szCs w:val="24"/>
                <w:lang w:val="ru-RU"/>
              </w:rPr>
              <w:t>09.11.23</w:t>
            </w:r>
          </w:p>
        </w:tc>
        <w:tc>
          <w:tcPr>
            <w:tcW w:w="3546" w:type="dxa"/>
            <w:tcBorders>
              <w:top w:val="single" w:sz="6" w:space="0" w:color="000000"/>
              <w:left w:val="single" w:sz="6" w:space="0" w:color="000000"/>
              <w:bottom w:val="single" w:sz="6" w:space="0" w:color="000000"/>
              <w:right w:val="single" w:sz="6" w:space="0" w:color="000000"/>
            </w:tcBorders>
          </w:tcPr>
          <w:p w:rsidR="004046B4" w:rsidRPr="00E73AC6" w:rsidRDefault="004046B4">
            <w:pPr>
              <w:rPr>
                <w:lang w:val="ru-RU"/>
              </w:rPr>
            </w:pPr>
            <w:r w:rsidRPr="00296140">
              <w:rPr>
                <w:rFonts w:ascii="Times New Roman" w:hAnsi="Times New Roman"/>
                <w:color w:val="000000"/>
                <w:sz w:val="24"/>
                <w:szCs w:val="24"/>
                <w:lang w:val="ru-RU"/>
              </w:rPr>
              <w:t xml:space="preserve">Библиотека ЦОК </w:t>
            </w:r>
            <w:hyperlink r:id="rId124">
              <w:r w:rsidRPr="00296140">
                <w:rPr>
                  <w:rFonts w:ascii="Times New Roman" w:hAnsi="Times New Roman"/>
                  <w:color w:val="0000FF"/>
                  <w:sz w:val="24"/>
                  <w:szCs w:val="24"/>
                  <w:u w:val="single"/>
                </w:rPr>
                <w:t>https</w:t>
              </w:r>
              <w:r w:rsidRPr="00296140">
                <w:rPr>
                  <w:rFonts w:ascii="Times New Roman" w:hAnsi="Times New Roman"/>
                  <w:color w:val="0000FF"/>
                  <w:sz w:val="24"/>
                  <w:szCs w:val="24"/>
                  <w:u w:val="single"/>
                  <w:lang w:val="ru-RU"/>
                </w:rPr>
                <w:t>://</w:t>
              </w:r>
              <w:r w:rsidRPr="00296140">
                <w:rPr>
                  <w:rFonts w:ascii="Times New Roman" w:hAnsi="Times New Roman"/>
                  <w:color w:val="0000FF"/>
                  <w:sz w:val="24"/>
                  <w:szCs w:val="24"/>
                  <w:u w:val="single"/>
                </w:rPr>
                <w:t>m</w:t>
              </w:r>
              <w:r w:rsidRPr="00296140">
                <w:rPr>
                  <w:rFonts w:ascii="Times New Roman" w:hAnsi="Times New Roman"/>
                  <w:color w:val="0000FF"/>
                  <w:sz w:val="24"/>
                  <w:szCs w:val="24"/>
                  <w:u w:val="single"/>
                  <w:lang w:val="ru-RU"/>
                </w:rPr>
                <w:t>.</w:t>
              </w:r>
              <w:r w:rsidRPr="00296140">
                <w:rPr>
                  <w:rFonts w:ascii="Times New Roman" w:hAnsi="Times New Roman"/>
                  <w:color w:val="0000FF"/>
                  <w:sz w:val="24"/>
                  <w:szCs w:val="24"/>
                  <w:u w:val="single"/>
                </w:rPr>
                <w:t>edsoo</w:t>
              </w:r>
              <w:r w:rsidRPr="00296140">
                <w:rPr>
                  <w:rFonts w:ascii="Times New Roman" w:hAnsi="Times New Roman"/>
                  <w:color w:val="0000FF"/>
                  <w:sz w:val="24"/>
                  <w:szCs w:val="24"/>
                  <w:u w:val="single"/>
                  <w:lang w:val="ru-RU"/>
                </w:rPr>
                <w:t>.</w:t>
              </w:r>
              <w:r w:rsidRPr="00296140">
                <w:rPr>
                  <w:rFonts w:ascii="Times New Roman" w:hAnsi="Times New Roman"/>
                  <w:color w:val="0000FF"/>
                  <w:sz w:val="24"/>
                  <w:szCs w:val="24"/>
                  <w:u w:val="single"/>
                </w:rPr>
                <w:t>ru</w:t>
              </w:r>
              <w:r w:rsidRPr="00296140">
                <w:rPr>
                  <w:rFonts w:ascii="Times New Roman" w:hAnsi="Times New Roman"/>
                  <w:color w:val="0000FF"/>
                  <w:sz w:val="24"/>
                  <w:szCs w:val="24"/>
                  <w:u w:val="single"/>
                  <w:lang w:val="ru-RU"/>
                </w:rPr>
                <w:t>/</w:t>
              </w:r>
              <w:r w:rsidRPr="00296140">
                <w:rPr>
                  <w:rFonts w:ascii="Times New Roman" w:hAnsi="Times New Roman"/>
                  <w:color w:val="0000FF"/>
                  <w:sz w:val="24"/>
                  <w:szCs w:val="24"/>
                  <w:u w:val="single"/>
                </w:rPr>
                <w:t>f</w:t>
              </w:r>
              <w:r w:rsidRPr="00296140">
                <w:rPr>
                  <w:rFonts w:ascii="Times New Roman" w:hAnsi="Times New Roman"/>
                  <w:color w:val="0000FF"/>
                  <w:sz w:val="24"/>
                  <w:szCs w:val="24"/>
                  <w:u w:val="single"/>
                  <w:lang w:val="ru-RU"/>
                </w:rPr>
                <w:t>5</w:t>
              </w:r>
              <w:r w:rsidRPr="00296140">
                <w:rPr>
                  <w:rFonts w:ascii="Times New Roman" w:hAnsi="Times New Roman"/>
                  <w:color w:val="0000FF"/>
                  <w:sz w:val="24"/>
                  <w:szCs w:val="24"/>
                  <w:u w:val="single"/>
                </w:rPr>
                <w:t>ea</w:t>
              </w:r>
              <w:r w:rsidRPr="00296140">
                <w:rPr>
                  <w:rFonts w:ascii="Times New Roman" w:hAnsi="Times New Roman"/>
                  <w:color w:val="0000FF"/>
                  <w:sz w:val="24"/>
                  <w:szCs w:val="24"/>
                  <w:u w:val="single"/>
                  <w:lang w:val="ru-RU"/>
                </w:rPr>
                <w:t>9</w:t>
              </w:r>
              <w:r w:rsidRPr="00296140">
                <w:rPr>
                  <w:rFonts w:ascii="Times New Roman" w:hAnsi="Times New Roman"/>
                  <w:color w:val="0000FF"/>
                  <w:sz w:val="24"/>
                  <w:szCs w:val="24"/>
                  <w:u w:val="single"/>
                </w:rPr>
                <w:t>dd</w:t>
              </w:r>
              <w:r w:rsidRPr="00296140">
                <w:rPr>
                  <w:rFonts w:ascii="Times New Roman" w:hAnsi="Times New Roman"/>
                  <w:color w:val="0000FF"/>
                  <w:sz w:val="24"/>
                  <w:szCs w:val="24"/>
                  <w:u w:val="single"/>
                  <w:lang w:val="ru-RU"/>
                </w:rPr>
                <w:t>4</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11</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Патриотические чувства народов России</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1E7683">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445E66" w:rsidRPr="004D7B30" w:rsidRDefault="004D7B30">
            <w:pPr>
              <w:widowControl w:val="0"/>
              <w:spacing w:after="0"/>
              <w:ind w:left="135"/>
              <w:rPr>
                <w:sz w:val="24"/>
                <w:szCs w:val="24"/>
                <w:lang w:val="ru-RU"/>
              </w:rPr>
            </w:pPr>
            <w:r>
              <w:rPr>
                <w:sz w:val="24"/>
                <w:szCs w:val="24"/>
                <w:lang w:val="ru-RU"/>
              </w:rPr>
              <w:t>23.11.23</w:t>
            </w:r>
          </w:p>
        </w:tc>
        <w:tc>
          <w:tcPr>
            <w:tcW w:w="3546" w:type="dxa"/>
            <w:tcBorders>
              <w:top w:val="single" w:sz="6" w:space="0" w:color="000000"/>
              <w:left w:val="single" w:sz="6" w:space="0" w:color="000000"/>
              <w:bottom w:val="single" w:sz="6" w:space="0" w:color="000000"/>
              <w:right w:val="single" w:sz="6" w:space="0" w:color="000000"/>
            </w:tcBorders>
            <w:vAlign w:val="center"/>
          </w:tcPr>
          <w:p w:rsidR="00445E66" w:rsidRPr="004046B4" w:rsidRDefault="00445E6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125">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b</w:t>
              </w:r>
              <w:r w:rsidRPr="005B22F5">
                <w:rPr>
                  <w:rFonts w:ascii="Times New Roman" w:hAnsi="Times New Roman"/>
                  <w:color w:val="0000FF"/>
                  <w:sz w:val="24"/>
                  <w:szCs w:val="24"/>
                  <w:u w:val="single"/>
                  <w:lang w:val="ru-RU"/>
                </w:rPr>
                <w:t>004</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12</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Мир музыкального театра</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1E7683">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A91098">
              <w:rPr>
                <w:rFonts w:ascii="Times New Roman" w:hAnsi="Times New Roman"/>
                <w:color w:val="000000"/>
                <w:sz w:val="24"/>
                <w:szCs w:val="24"/>
                <w:lang w:val="ru-RU"/>
              </w:rPr>
              <w:t xml:space="preserve">Библиотека ЦОК </w:t>
            </w:r>
            <w:hyperlink r:id="rId126">
              <w:r w:rsidRPr="00A91098">
                <w:rPr>
                  <w:rFonts w:ascii="Times New Roman" w:hAnsi="Times New Roman"/>
                  <w:color w:val="0000FF"/>
                  <w:sz w:val="24"/>
                  <w:szCs w:val="24"/>
                  <w:u w:val="single"/>
                </w:rPr>
                <w:t>https</w:t>
              </w:r>
              <w:r w:rsidRPr="00A91098">
                <w:rPr>
                  <w:rFonts w:ascii="Times New Roman" w:hAnsi="Times New Roman"/>
                  <w:color w:val="0000FF"/>
                  <w:sz w:val="24"/>
                  <w:szCs w:val="24"/>
                  <w:u w:val="single"/>
                  <w:lang w:val="ru-RU"/>
                </w:rPr>
                <w:t>://</w:t>
              </w:r>
              <w:r w:rsidRPr="00A91098">
                <w:rPr>
                  <w:rFonts w:ascii="Times New Roman" w:hAnsi="Times New Roman"/>
                  <w:color w:val="0000FF"/>
                  <w:sz w:val="24"/>
                  <w:szCs w:val="24"/>
                  <w:u w:val="single"/>
                </w:rPr>
                <w:t>m</w:t>
              </w:r>
              <w:r w:rsidRPr="00A91098">
                <w:rPr>
                  <w:rFonts w:ascii="Times New Roman" w:hAnsi="Times New Roman"/>
                  <w:color w:val="0000FF"/>
                  <w:sz w:val="24"/>
                  <w:szCs w:val="24"/>
                  <w:u w:val="single"/>
                  <w:lang w:val="ru-RU"/>
                </w:rPr>
                <w:t>.</w:t>
              </w:r>
              <w:r w:rsidRPr="00A91098">
                <w:rPr>
                  <w:rFonts w:ascii="Times New Roman" w:hAnsi="Times New Roman"/>
                  <w:color w:val="0000FF"/>
                  <w:sz w:val="24"/>
                  <w:szCs w:val="24"/>
                  <w:u w:val="single"/>
                </w:rPr>
                <w:t>edsoo</w:t>
              </w:r>
              <w:r w:rsidRPr="00A91098">
                <w:rPr>
                  <w:rFonts w:ascii="Times New Roman" w:hAnsi="Times New Roman"/>
                  <w:color w:val="0000FF"/>
                  <w:sz w:val="24"/>
                  <w:szCs w:val="24"/>
                  <w:u w:val="single"/>
                  <w:lang w:val="ru-RU"/>
                </w:rPr>
                <w:t>.</w:t>
              </w:r>
              <w:r w:rsidRPr="00A91098">
                <w:rPr>
                  <w:rFonts w:ascii="Times New Roman" w:hAnsi="Times New Roman"/>
                  <w:color w:val="0000FF"/>
                  <w:sz w:val="24"/>
                  <w:szCs w:val="24"/>
                  <w:u w:val="single"/>
                </w:rPr>
                <w:t>ru</w:t>
              </w:r>
              <w:r w:rsidRPr="00A91098">
                <w:rPr>
                  <w:rFonts w:ascii="Times New Roman" w:hAnsi="Times New Roman"/>
                  <w:color w:val="0000FF"/>
                  <w:sz w:val="24"/>
                  <w:szCs w:val="24"/>
                  <w:u w:val="single"/>
                  <w:lang w:val="ru-RU"/>
                </w:rPr>
                <w:t>/</w:t>
              </w:r>
              <w:r w:rsidRPr="00A91098">
                <w:rPr>
                  <w:rFonts w:ascii="Times New Roman" w:hAnsi="Times New Roman"/>
                  <w:color w:val="0000FF"/>
                  <w:sz w:val="24"/>
                  <w:szCs w:val="24"/>
                  <w:u w:val="single"/>
                </w:rPr>
                <w:t>f</w:t>
              </w:r>
              <w:r w:rsidRPr="00A91098">
                <w:rPr>
                  <w:rFonts w:ascii="Times New Roman" w:hAnsi="Times New Roman"/>
                  <w:color w:val="0000FF"/>
                  <w:sz w:val="24"/>
                  <w:szCs w:val="24"/>
                  <w:u w:val="single"/>
                  <w:lang w:val="ru-RU"/>
                </w:rPr>
                <w:t>5</w:t>
              </w:r>
              <w:r w:rsidRPr="00A91098">
                <w:rPr>
                  <w:rFonts w:ascii="Times New Roman" w:hAnsi="Times New Roman"/>
                  <w:color w:val="0000FF"/>
                  <w:sz w:val="24"/>
                  <w:szCs w:val="24"/>
                  <w:u w:val="single"/>
                </w:rPr>
                <w:t>e</w:t>
              </w:r>
              <w:r w:rsidRPr="00A91098">
                <w:rPr>
                  <w:rFonts w:ascii="Times New Roman" w:hAnsi="Times New Roman"/>
                  <w:color w:val="0000FF"/>
                  <w:sz w:val="24"/>
                  <w:szCs w:val="24"/>
                  <w:u w:val="single"/>
                  <w:lang w:val="ru-RU"/>
                </w:rPr>
                <w:t>9</w:t>
              </w:r>
              <w:r w:rsidRPr="00A91098">
                <w:rPr>
                  <w:rFonts w:ascii="Times New Roman" w:hAnsi="Times New Roman"/>
                  <w:color w:val="0000FF"/>
                  <w:sz w:val="24"/>
                  <w:szCs w:val="24"/>
                  <w:u w:val="single"/>
                </w:rPr>
                <w:t>b</w:t>
              </w:r>
              <w:r w:rsidRPr="00A91098">
                <w:rPr>
                  <w:rFonts w:ascii="Times New Roman" w:hAnsi="Times New Roman"/>
                  <w:color w:val="0000FF"/>
                  <w:sz w:val="24"/>
                  <w:szCs w:val="24"/>
                  <w:u w:val="single"/>
                  <w:lang w:val="ru-RU"/>
                </w:rPr>
                <w:t>004</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13</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Фортуна правит миром</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1E7683">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445E66" w:rsidRPr="004D7B30" w:rsidRDefault="004D7B30">
            <w:pPr>
              <w:widowControl w:val="0"/>
              <w:spacing w:after="0"/>
              <w:ind w:left="135"/>
              <w:rPr>
                <w:sz w:val="24"/>
                <w:szCs w:val="24"/>
                <w:lang w:val="ru-RU"/>
              </w:rPr>
            </w:pPr>
            <w:r>
              <w:rPr>
                <w:sz w:val="24"/>
                <w:szCs w:val="24"/>
                <w:lang w:val="ru-RU"/>
              </w:rPr>
              <w:t>07.12.23</w:t>
            </w: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A91098">
              <w:rPr>
                <w:rFonts w:ascii="Times New Roman" w:hAnsi="Times New Roman"/>
                <w:color w:val="000000"/>
                <w:sz w:val="24"/>
                <w:szCs w:val="24"/>
                <w:lang w:val="ru-RU"/>
              </w:rPr>
              <w:t xml:space="preserve">Библиотека ЦОК </w:t>
            </w:r>
            <w:hyperlink r:id="rId127">
              <w:r w:rsidRPr="00A91098">
                <w:rPr>
                  <w:rFonts w:ascii="Times New Roman" w:hAnsi="Times New Roman"/>
                  <w:color w:val="0000FF"/>
                  <w:sz w:val="24"/>
                  <w:szCs w:val="24"/>
                  <w:u w:val="single"/>
                </w:rPr>
                <w:t>https</w:t>
              </w:r>
              <w:r w:rsidRPr="00A91098">
                <w:rPr>
                  <w:rFonts w:ascii="Times New Roman" w:hAnsi="Times New Roman"/>
                  <w:color w:val="0000FF"/>
                  <w:sz w:val="24"/>
                  <w:szCs w:val="24"/>
                  <w:u w:val="single"/>
                  <w:lang w:val="ru-RU"/>
                </w:rPr>
                <w:t>://</w:t>
              </w:r>
              <w:r w:rsidRPr="00A91098">
                <w:rPr>
                  <w:rFonts w:ascii="Times New Roman" w:hAnsi="Times New Roman"/>
                  <w:color w:val="0000FF"/>
                  <w:sz w:val="24"/>
                  <w:szCs w:val="24"/>
                  <w:u w:val="single"/>
                </w:rPr>
                <w:t>m</w:t>
              </w:r>
              <w:r w:rsidRPr="00A91098">
                <w:rPr>
                  <w:rFonts w:ascii="Times New Roman" w:hAnsi="Times New Roman"/>
                  <w:color w:val="0000FF"/>
                  <w:sz w:val="24"/>
                  <w:szCs w:val="24"/>
                  <w:u w:val="single"/>
                  <w:lang w:val="ru-RU"/>
                </w:rPr>
                <w:t>.</w:t>
              </w:r>
              <w:r w:rsidRPr="00A91098">
                <w:rPr>
                  <w:rFonts w:ascii="Times New Roman" w:hAnsi="Times New Roman"/>
                  <w:color w:val="0000FF"/>
                  <w:sz w:val="24"/>
                  <w:szCs w:val="24"/>
                  <w:u w:val="single"/>
                </w:rPr>
                <w:t>edsoo</w:t>
              </w:r>
              <w:r w:rsidRPr="00A91098">
                <w:rPr>
                  <w:rFonts w:ascii="Times New Roman" w:hAnsi="Times New Roman"/>
                  <w:color w:val="0000FF"/>
                  <w:sz w:val="24"/>
                  <w:szCs w:val="24"/>
                  <w:u w:val="single"/>
                  <w:lang w:val="ru-RU"/>
                </w:rPr>
                <w:t>.</w:t>
              </w:r>
              <w:r w:rsidRPr="00A91098">
                <w:rPr>
                  <w:rFonts w:ascii="Times New Roman" w:hAnsi="Times New Roman"/>
                  <w:color w:val="0000FF"/>
                  <w:sz w:val="24"/>
                  <w:szCs w:val="24"/>
                  <w:u w:val="single"/>
                </w:rPr>
                <w:t>ru</w:t>
              </w:r>
              <w:r w:rsidRPr="00A91098">
                <w:rPr>
                  <w:rFonts w:ascii="Times New Roman" w:hAnsi="Times New Roman"/>
                  <w:color w:val="0000FF"/>
                  <w:sz w:val="24"/>
                  <w:szCs w:val="24"/>
                  <w:u w:val="single"/>
                  <w:lang w:val="ru-RU"/>
                </w:rPr>
                <w:t>/</w:t>
              </w:r>
              <w:r w:rsidRPr="00A91098">
                <w:rPr>
                  <w:rFonts w:ascii="Times New Roman" w:hAnsi="Times New Roman"/>
                  <w:color w:val="0000FF"/>
                  <w:sz w:val="24"/>
                  <w:szCs w:val="24"/>
                  <w:u w:val="single"/>
                </w:rPr>
                <w:t>f</w:t>
              </w:r>
              <w:r w:rsidRPr="00A91098">
                <w:rPr>
                  <w:rFonts w:ascii="Times New Roman" w:hAnsi="Times New Roman"/>
                  <w:color w:val="0000FF"/>
                  <w:sz w:val="24"/>
                  <w:szCs w:val="24"/>
                  <w:u w:val="single"/>
                  <w:lang w:val="ru-RU"/>
                </w:rPr>
                <w:t>5</w:t>
              </w:r>
              <w:r w:rsidRPr="00A91098">
                <w:rPr>
                  <w:rFonts w:ascii="Times New Roman" w:hAnsi="Times New Roman"/>
                  <w:color w:val="0000FF"/>
                  <w:sz w:val="24"/>
                  <w:szCs w:val="24"/>
                  <w:u w:val="single"/>
                </w:rPr>
                <w:t>e</w:t>
              </w:r>
              <w:r w:rsidRPr="00A91098">
                <w:rPr>
                  <w:rFonts w:ascii="Times New Roman" w:hAnsi="Times New Roman"/>
                  <w:color w:val="0000FF"/>
                  <w:sz w:val="24"/>
                  <w:szCs w:val="24"/>
                  <w:u w:val="single"/>
                  <w:lang w:val="ru-RU"/>
                </w:rPr>
                <w:t>9</w:t>
              </w:r>
              <w:r w:rsidRPr="00A91098">
                <w:rPr>
                  <w:rFonts w:ascii="Times New Roman" w:hAnsi="Times New Roman"/>
                  <w:color w:val="0000FF"/>
                  <w:sz w:val="24"/>
                  <w:szCs w:val="24"/>
                  <w:u w:val="single"/>
                </w:rPr>
                <w:t>b</w:t>
              </w:r>
              <w:r w:rsidRPr="00A91098">
                <w:rPr>
                  <w:rFonts w:ascii="Times New Roman" w:hAnsi="Times New Roman"/>
                  <w:color w:val="0000FF"/>
                  <w:sz w:val="24"/>
                  <w:szCs w:val="24"/>
                  <w:u w:val="single"/>
                  <w:lang w:val="ru-RU"/>
                </w:rPr>
                <w:t>004</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14</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Образы камерной музыки</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1E7683">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54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2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25</w:t>
              </w:r>
              <w:r>
                <w:rPr>
                  <w:rFonts w:ascii="Times New Roman" w:hAnsi="Times New Roman"/>
                  <w:color w:val="0000FF"/>
                  <w:sz w:val="24"/>
                  <w:szCs w:val="24"/>
                  <w:u w:val="single"/>
                </w:rPr>
                <w:t>c</w:t>
              </w:r>
              <w:r w:rsidRPr="005B22F5">
                <w:rPr>
                  <w:rFonts w:ascii="Times New Roman" w:hAnsi="Times New Roman"/>
                  <w:color w:val="0000FF"/>
                  <w:sz w:val="24"/>
                  <w:szCs w:val="24"/>
                  <w:u w:val="single"/>
                  <w:lang w:val="ru-RU"/>
                </w:rPr>
                <w:t>0</w:t>
              </w:r>
            </w:hyperlink>
            <w:r w:rsidRPr="005B22F5">
              <w:rPr>
                <w:rFonts w:ascii="Times New Roman" w:hAnsi="Times New Roman"/>
                <w:color w:val="000000"/>
                <w:sz w:val="24"/>
                <w:szCs w:val="24"/>
                <w:lang w:val="ru-RU"/>
              </w:rPr>
              <w:t xml:space="preserve"> </w:t>
            </w:r>
            <w:hyperlink r:id="rId129">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30</w:t>
              </w:r>
              <w:r>
                <w:rPr>
                  <w:rFonts w:ascii="Times New Roman" w:hAnsi="Times New Roman"/>
                  <w:color w:val="0000FF"/>
                  <w:sz w:val="24"/>
                  <w:szCs w:val="24"/>
                  <w:u w:val="single"/>
                </w:rPr>
                <w:t>ec</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15</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Инструментальный концерт</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1E7683">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445E66" w:rsidRPr="004D7B30" w:rsidRDefault="004D7B30">
            <w:pPr>
              <w:widowControl w:val="0"/>
              <w:spacing w:after="0"/>
              <w:ind w:left="135"/>
              <w:rPr>
                <w:sz w:val="24"/>
                <w:szCs w:val="24"/>
                <w:lang w:val="ru-RU"/>
              </w:rPr>
            </w:pPr>
            <w:r>
              <w:rPr>
                <w:sz w:val="24"/>
                <w:szCs w:val="24"/>
                <w:lang w:val="ru-RU"/>
              </w:rPr>
              <w:t>21.12.23</w:t>
            </w:r>
          </w:p>
        </w:tc>
        <w:tc>
          <w:tcPr>
            <w:tcW w:w="354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30">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2746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16</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Вечные темы искусства и жизни</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1E7683">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Pr="004046B4" w:rsidRDefault="00445E66">
            <w:pPr>
              <w:widowControl w:val="0"/>
              <w:spacing w:after="0"/>
              <w:ind w:left="135"/>
              <w:rPr>
                <w:sz w:val="24"/>
                <w:szCs w:val="24"/>
                <w:lang w:val="ru-RU"/>
              </w:rPr>
            </w:pP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AC5589">
              <w:rPr>
                <w:rFonts w:ascii="Times New Roman" w:hAnsi="Times New Roman"/>
                <w:color w:val="000000"/>
                <w:sz w:val="24"/>
                <w:szCs w:val="24"/>
                <w:lang w:val="ru-RU"/>
              </w:rPr>
              <w:t xml:space="preserve">Библиотека ЦОК </w:t>
            </w:r>
            <w:hyperlink r:id="rId131">
              <w:r w:rsidRPr="00AC5589">
                <w:rPr>
                  <w:rFonts w:ascii="Times New Roman" w:hAnsi="Times New Roman"/>
                  <w:color w:val="0000FF"/>
                  <w:sz w:val="24"/>
                  <w:szCs w:val="24"/>
                  <w:u w:val="single"/>
                </w:rPr>
                <w:t>https</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m</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edsoo</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ru</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f</w:t>
              </w:r>
              <w:r w:rsidRPr="00AC5589">
                <w:rPr>
                  <w:rFonts w:ascii="Times New Roman" w:hAnsi="Times New Roman"/>
                  <w:color w:val="0000FF"/>
                  <w:sz w:val="24"/>
                  <w:szCs w:val="24"/>
                  <w:u w:val="single"/>
                  <w:lang w:val="ru-RU"/>
                </w:rPr>
                <w:t>5</w:t>
              </w:r>
              <w:r w:rsidRPr="00AC5589">
                <w:rPr>
                  <w:rFonts w:ascii="Times New Roman" w:hAnsi="Times New Roman"/>
                  <w:color w:val="0000FF"/>
                  <w:sz w:val="24"/>
                  <w:szCs w:val="24"/>
                  <w:u w:val="single"/>
                </w:rPr>
                <w:t>e</w:t>
              </w:r>
              <w:r w:rsidRPr="00AC5589">
                <w:rPr>
                  <w:rFonts w:ascii="Times New Roman" w:hAnsi="Times New Roman"/>
                  <w:color w:val="0000FF"/>
                  <w:sz w:val="24"/>
                  <w:szCs w:val="24"/>
                  <w:u w:val="single"/>
                  <w:lang w:val="ru-RU"/>
                </w:rPr>
                <w:t>9</w:t>
              </w:r>
              <w:r w:rsidRPr="00AC5589">
                <w:rPr>
                  <w:rFonts w:ascii="Times New Roman" w:hAnsi="Times New Roman"/>
                  <w:color w:val="0000FF"/>
                  <w:sz w:val="24"/>
                  <w:szCs w:val="24"/>
                  <w:u w:val="single"/>
                </w:rPr>
                <w:t>b</w:t>
              </w:r>
              <w:r w:rsidRPr="00AC5589">
                <w:rPr>
                  <w:rFonts w:ascii="Times New Roman" w:hAnsi="Times New Roman"/>
                  <w:color w:val="0000FF"/>
                  <w:sz w:val="24"/>
                  <w:szCs w:val="24"/>
                  <w:u w:val="single"/>
                  <w:lang w:val="ru-RU"/>
                </w:rPr>
                <w:t>004</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17</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Программная увертюра. Увертюра-фантазия</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1E7683">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445E66" w:rsidRPr="004D7B30" w:rsidRDefault="004D7B30">
            <w:pPr>
              <w:widowControl w:val="0"/>
              <w:spacing w:after="0"/>
              <w:ind w:left="135"/>
              <w:rPr>
                <w:sz w:val="24"/>
                <w:szCs w:val="24"/>
                <w:lang w:val="ru-RU"/>
              </w:rPr>
            </w:pPr>
            <w:r>
              <w:rPr>
                <w:sz w:val="24"/>
                <w:szCs w:val="24"/>
                <w:lang w:val="ru-RU"/>
              </w:rPr>
              <w:t>11.01.24</w:t>
            </w: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AC5589">
              <w:rPr>
                <w:rFonts w:ascii="Times New Roman" w:hAnsi="Times New Roman"/>
                <w:color w:val="000000"/>
                <w:sz w:val="24"/>
                <w:szCs w:val="24"/>
                <w:lang w:val="ru-RU"/>
              </w:rPr>
              <w:t xml:space="preserve">Библиотека ЦОК </w:t>
            </w:r>
            <w:hyperlink r:id="rId132">
              <w:r w:rsidRPr="00AC5589">
                <w:rPr>
                  <w:rFonts w:ascii="Times New Roman" w:hAnsi="Times New Roman"/>
                  <w:color w:val="0000FF"/>
                  <w:sz w:val="24"/>
                  <w:szCs w:val="24"/>
                  <w:u w:val="single"/>
                </w:rPr>
                <w:t>https</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m</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edsoo</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ru</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f</w:t>
              </w:r>
              <w:r w:rsidRPr="00AC5589">
                <w:rPr>
                  <w:rFonts w:ascii="Times New Roman" w:hAnsi="Times New Roman"/>
                  <w:color w:val="0000FF"/>
                  <w:sz w:val="24"/>
                  <w:szCs w:val="24"/>
                  <w:u w:val="single"/>
                  <w:lang w:val="ru-RU"/>
                </w:rPr>
                <w:t>5</w:t>
              </w:r>
              <w:r w:rsidRPr="00AC5589">
                <w:rPr>
                  <w:rFonts w:ascii="Times New Roman" w:hAnsi="Times New Roman"/>
                  <w:color w:val="0000FF"/>
                  <w:sz w:val="24"/>
                  <w:szCs w:val="24"/>
                  <w:u w:val="single"/>
                </w:rPr>
                <w:t>e</w:t>
              </w:r>
              <w:r w:rsidRPr="00AC5589">
                <w:rPr>
                  <w:rFonts w:ascii="Times New Roman" w:hAnsi="Times New Roman"/>
                  <w:color w:val="0000FF"/>
                  <w:sz w:val="24"/>
                  <w:szCs w:val="24"/>
                  <w:u w:val="single"/>
                  <w:lang w:val="ru-RU"/>
                </w:rPr>
                <w:t>9</w:t>
              </w:r>
              <w:r w:rsidRPr="00AC5589">
                <w:rPr>
                  <w:rFonts w:ascii="Times New Roman" w:hAnsi="Times New Roman"/>
                  <w:color w:val="0000FF"/>
                  <w:sz w:val="24"/>
                  <w:szCs w:val="24"/>
                  <w:u w:val="single"/>
                </w:rPr>
                <w:t>b</w:t>
              </w:r>
              <w:r w:rsidRPr="00AC5589">
                <w:rPr>
                  <w:rFonts w:ascii="Times New Roman" w:hAnsi="Times New Roman"/>
                  <w:color w:val="0000FF"/>
                  <w:sz w:val="24"/>
                  <w:szCs w:val="24"/>
                  <w:u w:val="single"/>
                  <w:lang w:val="ru-RU"/>
                </w:rPr>
                <w:t>004</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18</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По странам и континентам</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1E7683">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AC5589">
              <w:rPr>
                <w:rFonts w:ascii="Times New Roman" w:hAnsi="Times New Roman"/>
                <w:color w:val="000000"/>
                <w:sz w:val="24"/>
                <w:szCs w:val="24"/>
                <w:lang w:val="ru-RU"/>
              </w:rPr>
              <w:t xml:space="preserve">Библиотека ЦОК </w:t>
            </w:r>
            <w:hyperlink r:id="rId133">
              <w:r w:rsidRPr="00AC5589">
                <w:rPr>
                  <w:rFonts w:ascii="Times New Roman" w:hAnsi="Times New Roman"/>
                  <w:color w:val="0000FF"/>
                  <w:sz w:val="24"/>
                  <w:szCs w:val="24"/>
                  <w:u w:val="single"/>
                </w:rPr>
                <w:t>https</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m</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edsoo</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ru</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f</w:t>
              </w:r>
              <w:r w:rsidRPr="00AC5589">
                <w:rPr>
                  <w:rFonts w:ascii="Times New Roman" w:hAnsi="Times New Roman"/>
                  <w:color w:val="0000FF"/>
                  <w:sz w:val="24"/>
                  <w:szCs w:val="24"/>
                  <w:u w:val="single"/>
                  <w:lang w:val="ru-RU"/>
                </w:rPr>
                <w:t>5</w:t>
              </w:r>
              <w:r w:rsidRPr="00AC5589">
                <w:rPr>
                  <w:rFonts w:ascii="Times New Roman" w:hAnsi="Times New Roman"/>
                  <w:color w:val="0000FF"/>
                  <w:sz w:val="24"/>
                  <w:szCs w:val="24"/>
                  <w:u w:val="single"/>
                </w:rPr>
                <w:t>e</w:t>
              </w:r>
              <w:r w:rsidRPr="00AC5589">
                <w:rPr>
                  <w:rFonts w:ascii="Times New Roman" w:hAnsi="Times New Roman"/>
                  <w:color w:val="0000FF"/>
                  <w:sz w:val="24"/>
                  <w:szCs w:val="24"/>
                  <w:u w:val="single"/>
                  <w:lang w:val="ru-RU"/>
                </w:rPr>
                <w:t>9</w:t>
              </w:r>
              <w:r w:rsidRPr="00AC5589">
                <w:rPr>
                  <w:rFonts w:ascii="Times New Roman" w:hAnsi="Times New Roman"/>
                  <w:color w:val="0000FF"/>
                  <w:sz w:val="24"/>
                  <w:szCs w:val="24"/>
                  <w:u w:val="single"/>
                </w:rPr>
                <w:t>b</w:t>
              </w:r>
              <w:r w:rsidRPr="00AC5589">
                <w:rPr>
                  <w:rFonts w:ascii="Times New Roman" w:hAnsi="Times New Roman"/>
                  <w:color w:val="0000FF"/>
                  <w:sz w:val="24"/>
                  <w:szCs w:val="24"/>
                  <w:u w:val="single"/>
                  <w:lang w:val="ru-RU"/>
                </w:rPr>
                <w:t>004</w:t>
              </w:r>
            </w:hyperlink>
          </w:p>
        </w:tc>
      </w:tr>
      <w:tr w:rsidR="004046B4" w:rsidRPr="004B26B3" w:rsidTr="004046B4">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046B4" w:rsidRDefault="004046B4">
            <w:pPr>
              <w:widowControl w:val="0"/>
              <w:spacing w:after="0"/>
              <w:rPr>
                <w:sz w:val="24"/>
                <w:szCs w:val="24"/>
              </w:rPr>
            </w:pPr>
            <w:r>
              <w:rPr>
                <w:rFonts w:ascii="Times New Roman" w:hAnsi="Times New Roman"/>
                <w:color w:val="000000"/>
                <w:sz w:val="24"/>
                <w:szCs w:val="24"/>
              </w:rPr>
              <w:t>19</w:t>
            </w:r>
          </w:p>
        </w:tc>
        <w:tc>
          <w:tcPr>
            <w:tcW w:w="3828" w:type="dxa"/>
            <w:tcBorders>
              <w:top w:val="single" w:sz="6" w:space="0" w:color="000000"/>
              <w:left w:val="single" w:sz="6" w:space="0" w:color="000000"/>
              <w:bottom w:val="single" w:sz="6" w:space="0" w:color="000000"/>
              <w:right w:val="single" w:sz="6" w:space="0" w:color="000000"/>
            </w:tcBorders>
            <w:vAlign w:val="center"/>
          </w:tcPr>
          <w:p w:rsidR="004046B4" w:rsidRDefault="004046B4">
            <w:pPr>
              <w:widowControl w:val="0"/>
              <w:spacing w:after="0"/>
              <w:ind w:left="135"/>
              <w:rPr>
                <w:sz w:val="24"/>
                <w:szCs w:val="24"/>
              </w:rPr>
            </w:pPr>
            <w:r>
              <w:rPr>
                <w:rFonts w:ascii="Times New Roman" w:hAnsi="Times New Roman"/>
                <w:color w:val="000000"/>
                <w:sz w:val="24"/>
                <w:szCs w:val="24"/>
              </w:rPr>
              <w:t>По странам и континентам</w:t>
            </w:r>
          </w:p>
        </w:tc>
        <w:tc>
          <w:tcPr>
            <w:tcW w:w="1417" w:type="dxa"/>
            <w:tcBorders>
              <w:top w:val="single" w:sz="6" w:space="0" w:color="000000"/>
              <w:left w:val="single" w:sz="6" w:space="0" w:color="000000"/>
              <w:bottom w:val="single" w:sz="6" w:space="0" w:color="000000"/>
              <w:right w:val="single" w:sz="6" w:space="0" w:color="000000"/>
            </w:tcBorders>
          </w:tcPr>
          <w:p w:rsidR="004046B4" w:rsidRDefault="004046B4" w:rsidP="004046B4">
            <w:pPr>
              <w:jc w:val="center"/>
            </w:pPr>
            <w:r w:rsidRPr="001E7683">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046B4" w:rsidRDefault="004046B4"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046B4" w:rsidRDefault="004046B4" w:rsidP="004046B4">
            <w:pPr>
              <w:jc w:val="center"/>
            </w:pPr>
            <w:r w:rsidRPr="00F777B9">
              <w:rPr>
                <w:sz w:val="24"/>
                <w:szCs w:val="24"/>
                <w:lang w:val="ru-RU"/>
              </w:rPr>
              <w:t>0</w:t>
            </w:r>
          </w:p>
        </w:tc>
        <w:tc>
          <w:tcPr>
            <w:tcW w:w="1557" w:type="dxa"/>
            <w:tcBorders>
              <w:top w:val="single" w:sz="6" w:space="0" w:color="000000"/>
              <w:left w:val="single" w:sz="6" w:space="0" w:color="000000"/>
              <w:bottom w:val="single" w:sz="6" w:space="0" w:color="000000"/>
              <w:right w:val="single" w:sz="6" w:space="0" w:color="000000"/>
            </w:tcBorders>
            <w:vAlign w:val="center"/>
          </w:tcPr>
          <w:p w:rsidR="004046B4" w:rsidRPr="004D7B30" w:rsidRDefault="004D7B30">
            <w:pPr>
              <w:widowControl w:val="0"/>
              <w:spacing w:after="0"/>
              <w:ind w:left="135"/>
              <w:rPr>
                <w:sz w:val="24"/>
                <w:szCs w:val="24"/>
                <w:lang w:val="ru-RU"/>
              </w:rPr>
            </w:pPr>
            <w:r>
              <w:rPr>
                <w:sz w:val="24"/>
                <w:szCs w:val="24"/>
                <w:lang w:val="ru-RU"/>
              </w:rPr>
              <w:t>25.01.24</w:t>
            </w:r>
          </w:p>
        </w:tc>
        <w:tc>
          <w:tcPr>
            <w:tcW w:w="3546" w:type="dxa"/>
            <w:tcBorders>
              <w:top w:val="single" w:sz="6" w:space="0" w:color="000000"/>
              <w:left w:val="single" w:sz="6" w:space="0" w:color="000000"/>
              <w:bottom w:val="single" w:sz="6" w:space="0" w:color="000000"/>
              <w:right w:val="single" w:sz="6" w:space="0" w:color="000000"/>
            </w:tcBorders>
          </w:tcPr>
          <w:p w:rsidR="004046B4" w:rsidRPr="004046B4" w:rsidRDefault="004046B4">
            <w:pPr>
              <w:rPr>
                <w:lang w:val="ru-RU"/>
              </w:rPr>
            </w:pPr>
            <w:r w:rsidRPr="00AC5589">
              <w:rPr>
                <w:rFonts w:ascii="Times New Roman" w:hAnsi="Times New Roman"/>
                <w:color w:val="000000"/>
                <w:sz w:val="24"/>
                <w:szCs w:val="24"/>
                <w:lang w:val="ru-RU"/>
              </w:rPr>
              <w:t xml:space="preserve">Библиотека ЦОК </w:t>
            </w:r>
            <w:hyperlink r:id="rId134">
              <w:r w:rsidRPr="00AC5589">
                <w:rPr>
                  <w:rFonts w:ascii="Times New Roman" w:hAnsi="Times New Roman"/>
                  <w:color w:val="0000FF"/>
                  <w:sz w:val="24"/>
                  <w:szCs w:val="24"/>
                  <w:u w:val="single"/>
                </w:rPr>
                <w:t>https</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m</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edsoo</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ru</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f</w:t>
              </w:r>
              <w:r w:rsidRPr="00AC5589">
                <w:rPr>
                  <w:rFonts w:ascii="Times New Roman" w:hAnsi="Times New Roman"/>
                  <w:color w:val="0000FF"/>
                  <w:sz w:val="24"/>
                  <w:szCs w:val="24"/>
                  <w:u w:val="single"/>
                  <w:lang w:val="ru-RU"/>
                </w:rPr>
                <w:t>5</w:t>
              </w:r>
              <w:r w:rsidRPr="00AC5589">
                <w:rPr>
                  <w:rFonts w:ascii="Times New Roman" w:hAnsi="Times New Roman"/>
                  <w:color w:val="0000FF"/>
                  <w:sz w:val="24"/>
                  <w:szCs w:val="24"/>
                  <w:u w:val="single"/>
                </w:rPr>
                <w:t>e</w:t>
              </w:r>
              <w:r w:rsidRPr="00AC5589">
                <w:rPr>
                  <w:rFonts w:ascii="Times New Roman" w:hAnsi="Times New Roman"/>
                  <w:color w:val="0000FF"/>
                  <w:sz w:val="24"/>
                  <w:szCs w:val="24"/>
                  <w:u w:val="single"/>
                  <w:lang w:val="ru-RU"/>
                </w:rPr>
                <w:t>9</w:t>
              </w:r>
              <w:r w:rsidRPr="00AC5589">
                <w:rPr>
                  <w:rFonts w:ascii="Times New Roman" w:hAnsi="Times New Roman"/>
                  <w:color w:val="0000FF"/>
                  <w:sz w:val="24"/>
                  <w:szCs w:val="24"/>
                  <w:u w:val="single"/>
                </w:rPr>
                <w:t>b</w:t>
              </w:r>
              <w:r w:rsidRPr="00AC5589">
                <w:rPr>
                  <w:rFonts w:ascii="Times New Roman" w:hAnsi="Times New Roman"/>
                  <w:color w:val="0000FF"/>
                  <w:sz w:val="24"/>
                  <w:szCs w:val="24"/>
                  <w:u w:val="single"/>
                  <w:lang w:val="ru-RU"/>
                </w:rPr>
                <w:t>004</w:t>
              </w:r>
            </w:hyperlink>
          </w:p>
        </w:tc>
      </w:tr>
      <w:tr w:rsidR="004046B4" w:rsidRPr="004B26B3" w:rsidTr="004046B4">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046B4" w:rsidRDefault="004046B4">
            <w:pPr>
              <w:widowControl w:val="0"/>
              <w:spacing w:after="0"/>
              <w:rPr>
                <w:sz w:val="24"/>
                <w:szCs w:val="24"/>
              </w:rPr>
            </w:pPr>
            <w:r>
              <w:rPr>
                <w:rFonts w:ascii="Times New Roman" w:hAnsi="Times New Roman"/>
                <w:color w:val="000000"/>
                <w:sz w:val="24"/>
                <w:szCs w:val="24"/>
              </w:rPr>
              <w:lastRenderedPageBreak/>
              <w:t>20</w:t>
            </w:r>
          </w:p>
        </w:tc>
        <w:tc>
          <w:tcPr>
            <w:tcW w:w="3828" w:type="dxa"/>
            <w:tcBorders>
              <w:top w:val="single" w:sz="6" w:space="0" w:color="000000"/>
              <w:left w:val="single" w:sz="6" w:space="0" w:color="000000"/>
              <w:bottom w:val="single" w:sz="6" w:space="0" w:color="000000"/>
              <w:right w:val="single" w:sz="6" w:space="0" w:color="000000"/>
            </w:tcBorders>
            <w:vAlign w:val="center"/>
          </w:tcPr>
          <w:p w:rsidR="004046B4" w:rsidRDefault="004046B4">
            <w:pPr>
              <w:widowControl w:val="0"/>
              <w:spacing w:after="0"/>
              <w:ind w:left="135"/>
              <w:rPr>
                <w:sz w:val="24"/>
                <w:szCs w:val="24"/>
              </w:rPr>
            </w:pPr>
            <w:r>
              <w:rPr>
                <w:rFonts w:ascii="Times New Roman" w:hAnsi="Times New Roman"/>
                <w:color w:val="000000"/>
                <w:sz w:val="24"/>
                <w:szCs w:val="24"/>
              </w:rPr>
              <w:t>Народная музыка американского континента</w:t>
            </w:r>
          </w:p>
        </w:tc>
        <w:tc>
          <w:tcPr>
            <w:tcW w:w="1417" w:type="dxa"/>
            <w:tcBorders>
              <w:top w:val="single" w:sz="6" w:space="0" w:color="000000"/>
              <w:left w:val="single" w:sz="6" w:space="0" w:color="000000"/>
              <w:bottom w:val="single" w:sz="6" w:space="0" w:color="000000"/>
              <w:right w:val="single" w:sz="6" w:space="0" w:color="000000"/>
            </w:tcBorders>
          </w:tcPr>
          <w:p w:rsidR="004046B4" w:rsidRDefault="004046B4" w:rsidP="004046B4">
            <w:pPr>
              <w:jc w:val="center"/>
            </w:pPr>
            <w:r w:rsidRPr="001E7683">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046B4" w:rsidRDefault="004046B4"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046B4" w:rsidRDefault="004046B4" w:rsidP="004046B4">
            <w:pPr>
              <w:jc w:val="center"/>
            </w:pPr>
            <w:r w:rsidRPr="00F777B9">
              <w:rPr>
                <w:sz w:val="24"/>
                <w:szCs w:val="24"/>
                <w:lang w:val="ru-RU"/>
              </w:rPr>
              <w:t>0</w:t>
            </w:r>
          </w:p>
        </w:tc>
        <w:tc>
          <w:tcPr>
            <w:tcW w:w="1557" w:type="dxa"/>
            <w:tcBorders>
              <w:top w:val="single" w:sz="6" w:space="0" w:color="000000"/>
              <w:left w:val="single" w:sz="6" w:space="0" w:color="000000"/>
              <w:bottom w:val="single" w:sz="6" w:space="0" w:color="000000"/>
              <w:right w:val="single" w:sz="6" w:space="0" w:color="000000"/>
            </w:tcBorders>
            <w:vAlign w:val="center"/>
          </w:tcPr>
          <w:p w:rsidR="004046B4" w:rsidRPr="004D7B30" w:rsidRDefault="004D7B30">
            <w:pPr>
              <w:widowControl w:val="0"/>
              <w:spacing w:after="0"/>
              <w:ind w:left="135"/>
              <w:rPr>
                <w:sz w:val="24"/>
                <w:szCs w:val="24"/>
                <w:lang w:val="ru-RU"/>
              </w:rPr>
            </w:pPr>
            <w:r>
              <w:rPr>
                <w:sz w:val="24"/>
                <w:szCs w:val="24"/>
                <w:lang w:val="ru-RU"/>
              </w:rPr>
              <w:t>25.01.24</w:t>
            </w:r>
          </w:p>
        </w:tc>
        <w:tc>
          <w:tcPr>
            <w:tcW w:w="3546" w:type="dxa"/>
            <w:tcBorders>
              <w:top w:val="single" w:sz="6" w:space="0" w:color="000000"/>
              <w:left w:val="single" w:sz="6" w:space="0" w:color="000000"/>
              <w:bottom w:val="single" w:sz="6" w:space="0" w:color="000000"/>
              <w:right w:val="single" w:sz="6" w:space="0" w:color="000000"/>
            </w:tcBorders>
          </w:tcPr>
          <w:p w:rsidR="004046B4" w:rsidRPr="004046B4" w:rsidRDefault="004046B4">
            <w:pPr>
              <w:rPr>
                <w:lang w:val="ru-RU"/>
              </w:rPr>
            </w:pPr>
            <w:r w:rsidRPr="00AC5589">
              <w:rPr>
                <w:rFonts w:ascii="Times New Roman" w:hAnsi="Times New Roman"/>
                <w:color w:val="000000"/>
                <w:sz w:val="24"/>
                <w:szCs w:val="24"/>
                <w:lang w:val="ru-RU"/>
              </w:rPr>
              <w:t xml:space="preserve">Библиотека ЦОК </w:t>
            </w:r>
            <w:hyperlink r:id="rId135">
              <w:r w:rsidRPr="00AC5589">
                <w:rPr>
                  <w:rFonts w:ascii="Times New Roman" w:hAnsi="Times New Roman"/>
                  <w:color w:val="0000FF"/>
                  <w:sz w:val="24"/>
                  <w:szCs w:val="24"/>
                  <w:u w:val="single"/>
                </w:rPr>
                <w:t>https</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m</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edsoo</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ru</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f</w:t>
              </w:r>
              <w:r w:rsidRPr="00AC5589">
                <w:rPr>
                  <w:rFonts w:ascii="Times New Roman" w:hAnsi="Times New Roman"/>
                  <w:color w:val="0000FF"/>
                  <w:sz w:val="24"/>
                  <w:szCs w:val="24"/>
                  <w:u w:val="single"/>
                  <w:lang w:val="ru-RU"/>
                </w:rPr>
                <w:t>5</w:t>
              </w:r>
              <w:r w:rsidRPr="00AC5589">
                <w:rPr>
                  <w:rFonts w:ascii="Times New Roman" w:hAnsi="Times New Roman"/>
                  <w:color w:val="0000FF"/>
                  <w:sz w:val="24"/>
                  <w:szCs w:val="24"/>
                  <w:u w:val="single"/>
                </w:rPr>
                <w:t>e</w:t>
              </w:r>
              <w:r w:rsidRPr="00AC5589">
                <w:rPr>
                  <w:rFonts w:ascii="Times New Roman" w:hAnsi="Times New Roman"/>
                  <w:color w:val="0000FF"/>
                  <w:sz w:val="24"/>
                  <w:szCs w:val="24"/>
                  <w:u w:val="single"/>
                  <w:lang w:val="ru-RU"/>
                </w:rPr>
                <w:t>9</w:t>
              </w:r>
              <w:r w:rsidRPr="00AC5589">
                <w:rPr>
                  <w:rFonts w:ascii="Times New Roman" w:hAnsi="Times New Roman"/>
                  <w:color w:val="0000FF"/>
                  <w:sz w:val="24"/>
                  <w:szCs w:val="24"/>
                  <w:u w:val="single"/>
                </w:rPr>
                <w:t>b</w:t>
              </w:r>
              <w:r w:rsidRPr="00AC5589">
                <w:rPr>
                  <w:rFonts w:ascii="Times New Roman" w:hAnsi="Times New Roman"/>
                  <w:color w:val="0000FF"/>
                  <w:sz w:val="24"/>
                  <w:szCs w:val="24"/>
                  <w:u w:val="single"/>
                  <w:lang w:val="ru-RU"/>
                </w:rPr>
                <w:t>004</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21</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Народная музыка американского континента</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41289D">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445E66" w:rsidRPr="004D7B30" w:rsidRDefault="004D7B30">
            <w:pPr>
              <w:widowControl w:val="0"/>
              <w:spacing w:after="0"/>
              <w:ind w:left="135"/>
              <w:rPr>
                <w:sz w:val="24"/>
                <w:szCs w:val="24"/>
                <w:lang w:val="ru-RU"/>
              </w:rPr>
            </w:pPr>
            <w:r>
              <w:rPr>
                <w:sz w:val="24"/>
                <w:szCs w:val="24"/>
                <w:lang w:val="ru-RU"/>
              </w:rPr>
              <w:t>08.02.24</w:t>
            </w: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AC5589">
              <w:rPr>
                <w:rFonts w:ascii="Times New Roman" w:hAnsi="Times New Roman"/>
                <w:color w:val="000000"/>
                <w:sz w:val="24"/>
                <w:szCs w:val="24"/>
                <w:lang w:val="ru-RU"/>
              </w:rPr>
              <w:t xml:space="preserve">Библиотека ЦОК </w:t>
            </w:r>
            <w:hyperlink r:id="rId136">
              <w:r w:rsidRPr="00AC5589">
                <w:rPr>
                  <w:rFonts w:ascii="Times New Roman" w:hAnsi="Times New Roman"/>
                  <w:color w:val="0000FF"/>
                  <w:sz w:val="24"/>
                  <w:szCs w:val="24"/>
                  <w:u w:val="single"/>
                </w:rPr>
                <w:t>https</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m</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edsoo</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ru</w:t>
              </w:r>
              <w:r w:rsidRPr="00AC5589">
                <w:rPr>
                  <w:rFonts w:ascii="Times New Roman" w:hAnsi="Times New Roman"/>
                  <w:color w:val="0000FF"/>
                  <w:sz w:val="24"/>
                  <w:szCs w:val="24"/>
                  <w:u w:val="single"/>
                  <w:lang w:val="ru-RU"/>
                </w:rPr>
                <w:t>/</w:t>
              </w:r>
              <w:r w:rsidRPr="00AC5589">
                <w:rPr>
                  <w:rFonts w:ascii="Times New Roman" w:hAnsi="Times New Roman"/>
                  <w:color w:val="0000FF"/>
                  <w:sz w:val="24"/>
                  <w:szCs w:val="24"/>
                  <w:u w:val="single"/>
                </w:rPr>
                <w:t>f</w:t>
              </w:r>
              <w:r w:rsidRPr="00AC5589">
                <w:rPr>
                  <w:rFonts w:ascii="Times New Roman" w:hAnsi="Times New Roman"/>
                  <w:color w:val="0000FF"/>
                  <w:sz w:val="24"/>
                  <w:szCs w:val="24"/>
                  <w:u w:val="single"/>
                  <w:lang w:val="ru-RU"/>
                </w:rPr>
                <w:t>5</w:t>
              </w:r>
              <w:r w:rsidRPr="00AC5589">
                <w:rPr>
                  <w:rFonts w:ascii="Times New Roman" w:hAnsi="Times New Roman"/>
                  <w:color w:val="0000FF"/>
                  <w:sz w:val="24"/>
                  <w:szCs w:val="24"/>
                  <w:u w:val="single"/>
                </w:rPr>
                <w:t>e</w:t>
              </w:r>
              <w:r w:rsidRPr="00AC5589">
                <w:rPr>
                  <w:rFonts w:ascii="Times New Roman" w:hAnsi="Times New Roman"/>
                  <w:color w:val="0000FF"/>
                  <w:sz w:val="24"/>
                  <w:szCs w:val="24"/>
                  <w:u w:val="single"/>
                  <w:lang w:val="ru-RU"/>
                </w:rPr>
                <w:t>9</w:t>
              </w:r>
              <w:r w:rsidRPr="00AC5589">
                <w:rPr>
                  <w:rFonts w:ascii="Times New Roman" w:hAnsi="Times New Roman"/>
                  <w:color w:val="0000FF"/>
                  <w:sz w:val="24"/>
                  <w:szCs w:val="24"/>
                  <w:u w:val="single"/>
                </w:rPr>
                <w:t>b</w:t>
              </w:r>
              <w:r w:rsidRPr="00AC5589">
                <w:rPr>
                  <w:rFonts w:ascii="Times New Roman" w:hAnsi="Times New Roman"/>
                  <w:color w:val="0000FF"/>
                  <w:sz w:val="24"/>
                  <w:szCs w:val="24"/>
                  <w:u w:val="single"/>
                  <w:lang w:val="ru-RU"/>
                </w:rPr>
                <w:t>004</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22</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Музыкальный образ и мастерство исполнителя</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41289D">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Pr="004046B4" w:rsidRDefault="00445E66">
            <w:pPr>
              <w:widowControl w:val="0"/>
              <w:spacing w:after="0"/>
              <w:ind w:left="135"/>
              <w:rPr>
                <w:sz w:val="24"/>
                <w:szCs w:val="24"/>
                <w:lang w:val="ru-RU"/>
              </w:rPr>
            </w:pP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2276CC">
              <w:rPr>
                <w:rFonts w:ascii="Times New Roman" w:hAnsi="Times New Roman"/>
                <w:color w:val="000000"/>
                <w:sz w:val="24"/>
                <w:szCs w:val="24"/>
                <w:lang w:val="ru-RU"/>
              </w:rPr>
              <w:t xml:space="preserve">Библиотека ЦОК </w:t>
            </w:r>
            <w:hyperlink r:id="rId137">
              <w:r w:rsidRPr="002276CC">
                <w:rPr>
                  <w:rFonts w:ascii="Times New Roman" w:hAnsi="Times New Roman"/>
                  <w:color w:val="0000FF"/>
                  <w:sz w:val="24"/>
                  <w:szCs w:val="24"/>
                  <w:u w:val="single"/>
                </w:rPr>
                <w:t>https</w:t>
              </w:r>
              <w:r w:rsidRPr="002276CC">
                <w:rPr>
                  <w:rFonts w:ascii="Times New Roman" w:hAnsi="Times New Roman"/>
                  <w:color w:val="0000FF"/>
                  <w:sz w:val="24"/>
                  <w:szCs w:val="24"/>
                  <w:u w:val="single"/>
                  <w:lang w:val="ru-RU"/>
                </w:rPr>
                <w:t>://</w:t>
              </w:r>
              <w:r w:rsidRPr="002276CC">
                <w:rPr>
                  <w:rFonts w:ascii="Times New Roman" w:hAnsi="Times New Roman"/>
                  <w:color w:val="0000FF"/>
                  <w:sz w:val="24"/>
                  <w:szCs w:val="24"/>
                  <w:u w:val="single"/>
                </w:rPr>
                <w:t>m</w:t>
              </w:r>
              <w:r w:rsidRPr="002276CC">
                <w:rPr>
                  <w:rFonts w:ascii="Times New Roman" w:hAnsi="Times New Roman"/>
                  <w:color w:val="0000FF"/>
                  <w:sz w:val="24"/>
                  <w:szCs w:val="24"/>
                  <w:u w:val="single"/>
                  <w:lang w:val="ru-RU"/>
                </w:rPr>
                <w:t>.</w:t>
              </w:r>
              <w:r w:rsidRPr="002276CC">
                <w:rPr>
                  <w:rFonts w:ascii="Times New Roman" w:hAnsi="Times New Roman"/>
                  <w:color w:val="0000FF"/>
                  <w:sz w:val="24"/>
                  <w:szCs w:val="24"/>
                  <w:u w:val="single"/>
                </w:rPr>
                <w:t>edsoo</w:t>
              </w:r>
              <w:r w:rsidRPr="002276CC">
                <w:rPr>
                  <w:rFonts w:ascii="Times New Roman" w:hAnsi="Times New Roman"/>
                  <w:color w:val="0000FF"/>
                  <w:sz w:val="24"/>
                  <w:szCs w:val="24"/>
                  <w:u w:val="single"/>
                  <w:lang w:val="ru-RU"/>
                </w:rPr>
                <w:t>.</w:t>
              </w:r>
              <w:r w:rsidRPr="002276CC">
                <w:rPr>
                  <w:rFonts w:ascii="Times New Roman" w:hAnsi="Times New Roman"/>
                  <w:color w:val="0000FF"/>
                  <w:sz w:val="24"/>
                  <w:szCs w:val="24"/>
                  <w:u w:val="single"/>
                </w:rPr>
                <w:t>ru</w:t>
              </w:r>
              <w:r w:rsidRPr="002276CC">
                <w:rPr>
                  <w:rFonts w:ascii="Times New Roman" w:hAnsi="Times New Roman"/>
                  <w:color w:val="0000FF"/>
                  <w:sz w:val="24"/>
                  <w:szCs w:val="24"/>
                  <w:u w:val="single"/>
                  <w:lang w:val="ru-RU"/>
                </w:rPr>
                <w:t>/</w:t>
              </w:r>
              <w:r w:rsidRPr="002276CC">
                <w:rPr>
                  <w:rFonts w:ascii="Times New Roman" w:hAnsi="Times New Roman"/>
                  <w:color w:val="0000FF"/>
                  <w:sz w:val="24"/>
                  <w:szCs w:val="24"/>
                  <w:u w:val="single"/>
                </w:rPr>
                <w:t>f</w:t>
              </w:r>
              <w:r w:rsidRPr="002276CC">
                <w:rPr>
                  <w:rFonts w:ascii="Times New Roman" w:hAnsi="Times New Roman"/>
                  <w:color w:val="0000FF"/>
                  <w:sz w:val="24"/>
                  <w:szCs w:val="24"/>
                  <w:u w:val="single"/>
                  <w:lang w:val="ru-RU"/>
                </w:rPr>
                <w:t>5</w:t>
              </w:r>
              <w:r w:rsidRPr="002276CC">
                <w:rPr>
                  <w:rFonts w:ascii="Times New Roman" w:hAnsi="Times New Roman"/>
                  <w:color w:val="0000FF"/>
                  <w:sz w:val="24"/>
                  <w:szCs w:val="24"/>
                  <w:u w:val="single"/>
                </w:rPr>
                <w:t>ea</w:t>
              </w:r>
              <w:r w:rsidRPr="002276CC">
                <w:rPr>
                  <w:rFonts w:ascii="Times New Roman" w:hAnsi="Times New Roman"/>
                  <w:color w:val="0000FF"/>
                  <w:sz w:val="24"/>
                  <w:szCs w:val="24"/>
                  <w:u w:val="single"/>
                  <w:lang w:val="ru-RU"/>
                </w:rPr>
                <w:t>17</w:t>
              </w:r>
              <w:r w:rsidRPr="002276CC">
                <w:rPr>
                  <w:rFonts w:ascii="Times New Roman" w:hAnsi="Times New Roman"/>
                  <w:color w:val="0000FF"/>
                  <w:sz w:val="24"/>
                  <w:szCs w:val="24"/>
                  <w:u w:val="single"/>
                </w:rPr>
                <w:t>f</w:t>
              </w:r>
              <w:r w:rsidRPr="002276CC">
                <w:rPr>
                  <w:rFonts w:ascii="Times New Roman" w:hAnsi="Times New Roman"/>
                  <w:color w:val="0000FF"/>
                  <w:sz w:val="24"/>
                  <w:szCs w:val="24"/>
                  <w:u w:val="single"/>
                  <w:lang w:val="ru-RU"/>
                </w:rPr>
                <w:t>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23</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Симфоническое развитие музыкальных образов</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41289D">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445E66" w:rsidRPr="004D7B30" w:rsidRDefault="004D7B30">
            <w:pPr>
              <w:widowControl w:val="0"/>
              <w:spacing w:after="0"/>
              <w:ind w:left="135"/>
              <w:rPr>
                <w:sz w:val="24"/>
                <w:szCs w:val="24"/>
                <w:lang w:val="ru-RU"/>
              </w:rPr>
            </w:pPr>
            <w:r>
              <w:rPr>
                <w:sz w:val="24"/>
                <w:szCs w:val="24"/>
                <w:lang w:val="ru-RU"/>
              </w:rPr>
              <w:t>22.02.24</w:t>
            </w: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2276CC">
              <w:rPr>
                <w:rFonts w:ascii="Times New Roman" w:hAnsi="Times New Roman"/>
                <w:color w:val="000000"/>
                <w:sz w:val="24"/>
                <w:szCs w:val="24"/>
                <w:lang w:val="ru-RU"/>
              </w:rPr>
              <w:t xml:space="preserve">Библиотека ЦОК </w:t>
            </w:r>
            <w:hyperlink r:id="rId138">
              <w:r w:rsidRPr="002276CC">
                <w:rPr>
                  <w:rFonts w:ascii="Times New Roman" w:hAnsi="Times New Roman"/>
                  <w:color w:val="0000FF"/>
                  <w:sz w:val="24"/>
                  <w:szCs w:val="24"/>
                  <w:u w:val="single"/>
                </w:rPr>
                <w:t>https</w:t>
              </w:r>
              <w:r w:rsidRPr="002276CC">
                <w:rPr>
                  <w:rFonts w:ascii="Times New Roman" w:hAnsi="Times New Roman"/>
                  <w:color w:val="0000FF"/>
                  <w:sz w:val="24"/>
                  <w:szCs w:val="24"/>
                  <w:u w:val="single"/>
                  <w:lang w:val="ru-RU"/>
                </w:rPr>
                <w:t>://</w:t>
              </w:r>
              <w:r w:rsidRPr="002276CC">
                <w:rPr>
                  <w:rFonts w:ascii="Times New Roman" w:hAnsi="Times New Roman"/>
                  <w:color w:val="0000FF"/>
                  <w:sz w:val="24"/>
                  <w:szCs w:val="24"/>
                  <w:u w:val="single"/>
                </w:rPr>
                <w:t>m</w:t>
              </w:r>
              <w:r w:rsidRPr="002276CC">
                <w:rPr>
                  <w:rFonts w:ascii="Times New Roman" w:hAnsi="Times New Roman"/>
                  <w:color w:val="0000FF"/>
                  <w:sz w:val="24"/>
                  <w:szCs w:val="24"/>
                  <w:u w:val="single"/>
                  <w:lang w:val="ru-RU"/>
                </w:rPr>
                <w:t>.</w:t>
              </w:r>
              <w:r w:rsidRPr="002276CC">
                <w:rPr>
                  <w:rFonts w:ascii="Times New Roman" w:hAnsi="Times New Roman"/>
                  <w:color w:val="0000FF"/>
                  <w:sz w:val="24"/>
                  <w:szCs w:val="24"/>
                  <w:u w:val="single"/>
                </w:rPr>
                <w:t>edsoo</w:t>
              </w:r>
              <w:r w:rsidRPr="002276CC">
                <w:rPr>
                  <w:rFonts w:ascii="Times New Roman" w:hAnsi="Times New Roman"/>
                  <w:color w:val="0000FF"/>
                  <w:sz w:val="24"/>
                  <w:szCs w:val="24"/>
                  <w:u w:val="single"/>
                  <w:lang w:val="ru-RU"/>
                </w:rPr>
                <w:t>.</w:t>
              </w:r>
              <w:r w:rsidRPr="002276CC">
                <w:rPr>
                  <w:rFonts w:ascii="Times New Roman" w:hAnsi="Times New Roman"/>
                  <w:color w:val="0000FF"/>
                  <w:sz w:val="24"/>
                  <w:szCs w:val="24"/>
                  <w:u w:val="single"/>
                </w:rPr>
                <w:t>ru</w:t>
              </w:r>
              <w:r w:rsidRPr="002276CC">
                <w:rPr>
                  <w:rFonts w:ascii="Times New Roman" w:hAnsi="Times New Roman"/>
                  <w:color w:val="0000FF"/>
                  <w:sz w:val="24"/>
                  <w:szCs w:val="24"/>
                  <w:u w:val="single"/>
                  <w:lang w:val="ru-RU"/>
                </w:rPr>
                <w:t>/</w:t>
              </w:r>
              <w:r w:rsidRPr="002276CC">
                <w:rPr>
                  <w:rFonts w:ascii="Times New Roman" w:hAnsi="Times New Roman"/>
                  <w:color w:val="0000FF"/>
                  <w:sz w:val="24"/>
                  <w:szCs w:val="24"/>
                  <w:u w:val="single"/>
                </w:rPr>
                <w:t>f</w:t>
              </w:r>
              <w:r w:rsidRPr="002276CC">
                <w:rPr>
                  <w:rFonts w:ascii="Times New Roman" w:hAnsi="Times New Roman"/>
                  <w:color w:val="0000FF"/>
                  <w:sz w:val="24"/>
                  <w:szCs w:val="24"/>
                  <w:u w:val="single"/>
                  <w:lang w:val="ru-RU"/>
                </w:rPr>
                <w:t>5</w:t>
              </w:r>
              <w:r w:rsidRPr="002276CC">
                <w:rPr>
                  <w:rFonts w:ascii="Times New Roman" w:hAnsi="Times New Roman"/>
                  <w:color w:val="0000FF"/>
                  <w:sz w:val="24"/>
                  <w:szCs w:val="24"/>
                  <w:u w:val="single"/>
                </w:rPr>
                <w:t>ea</w:t>
              </w:r>
              <w:r w:rsidRPr="002276CC">
                <w:rPr>
                  <w:rFonts w:ascii="Times New Roman" w:hAnsi="Times New Roman"/>
                  <w:color w:val="0000FF"/>
                  <w:sz w:val="24"/>
                  <w:szCs w:val="24"/>
                  <w:u w:val="single"/>
                  <w:lang w:val="ru-RU"/>
                </w:rPr>
                <w:t>17</w:t>
              </w:r>
              <w:r w:rsidRPr="002276CC">
                <w:rPr>
                  <w:rFonts w:ascii="Times New Roman" w:hAnsi="Times New Roman"/>
                  <w:color w:val="0000FF"/>
                  <w:sz w:val="24"/>
                  <w:szCs w:val="24"/>
                  <w:u w:val="single"/>
                </w:rPr>
                <w:t>f</w:t>
              </w:r>
              <w:r w:rsidRPr="002276CC">
                <w:rPr>
                  <w:rFonts w:ascii="Times New Roman" w:hAnsi="Times New Roman"/>
                  <w:color w:val="0000FF"/>
                  <w:sz w:val="24"/>
                  <w:szCs w:val="24"/>
                  <w:u w:val="single"/>
                  <w:lang w:val="ru-RU"/>
                </w:rPr>
                <w:t>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24</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Симфоническое развитие музыкальных образов</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41289D">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2276CC">
              <w:rPr>
                <w:rFonts w:ascii="Times New Roman" w:hAnsi="Times New Roman"/>
                <w:color w:val="000000"/>
                <w:sz w:val="24"/>
                <w:szCs w:val="24"/>
                <w:lang w:val="ru-RU"/>
              </w:rPr>
              <w:t xml:space="preserve">Библиотека ЦОК </w:t>
            </w:r>
            <w:hyperlink r:id="rId139">
              <w:r w:rsidRPr="002276CC">
                <w:rPr>
                  <w:rFonts w:ascii="Times New Roman" w:hAnsi="Times New Roman"/>
                  <w:color w:val="0000FF"/>
                  <w:sz w:val="24"/>
                  <w:szCs w:val="24"/>
                  <w:u w:val="single"/>
                </w:rPr>
                <w:t>https</w:t>
              </w:r>
              <w:r w:rsidRPr="002276CC">
                <w:rPr>
                  <w:rFonts w:ascii="Times New Roman" w:hAnsi="Times New Roman"/>
                  <w:color w:val="0000FF"/>
                  <w:sz w:val="24"/>
                  <w:szCs w:val="24"/>
                  <w:u w:val="single"/>
                  <w:lang w:val="ru-RU"/>
                </w:rPr>
                <w:t>://</w:t>
              </w:r>
              <w:r w:rsidRPr="002276CC">
                <w:rPr>
                  <w:rFonts w:ascii="Times New Roman" w:hAnsi="Times New Roman"/>
                  <w:color w:val="0000FF"/>
                  <w:sz w:val="24"/>
                  <w:szCs w:val="24"/>
                  <w:u w:val="single"/>
                </w:rPr>
                <w:t>m</w:t>
              </w:r>
              <w:r w:rsidRPr="002276CC">
                <w:rPr>
                  <w:rFonts w:ascii="Times New Roman" w:hAnsi="Times New Roman"/>
                  <w:color w:val="0000FF"/>
                  <w:sz w:val="24"/>
                  <w:szCs w:val="24"/>
                  <w:u w:val="single"/>
                  <w:lang w:val="ru-RU"/>
                </w:rPr>
                <w:t>.</w:t>
              </w:r>
              <w:r w:rsidRPr="002276CC">
                <w:rPr>
                  <w:rFonts w:ascii="Times New Roman" w:hAnsi="Times New Roman"/>
                  <w:color w:val="0000FF"/>
                  <w:sz w:val="24"/>
                  <w:szCs w:val="24"/>
                  <w:u w:val="single"/>
                </w:rPr>
                <w:t>edsoo</w:t>
              </w:r>
              <w:r w:rsidRPr="002276CC">
                <w:rPr>
                  <w:rFonts w:ascii="Times New Roman" w:hAnsi="Times New Roman"/>
                  <w:color w:val="0000FF"/>
                  <w:sz w:val="24"/>
                  <w:szCs w:val="24"/>
                  <w:u w:val="single"/>
                  <w:lang w:val="ru-RU"/>
                </w:rPr>
                <w:t>.</w:t>
              </w:r>
              <w:r w:rsidRPr="002276CC">
                <w:rPr>
                  <w:rFonts w:ascii="Times New Roman" w:hAnsi="Times New Roman"/>
                  <w:color w:val="0000FF"/>
                  <w:sz w:val="24"/>
                  <w:szCs w:val="24"/>
                  <w:u w:val="single"/>
                </w:rPr>
                <w:t>ru</w:t>
              </w:r>
              <w:r w:rsidRPr="002276CC">
                <w:rPr>
                  <w:rFonts w:ascii="Times New Roman" w:hAnsi="Times New Roman"/>
                  <w:color w:val="0000FF"/>
                  <w:sz w:val="24"/>
                  <w:szCs w:val="24"/>
                  <w:u w:val="single"/>
                  <w:lang w:val="ru-RU"/>
                </w:rPr>
                <w:t>/</w:t>
              </w:r>
              <w:r w:rsidRPr="002276CC">
                <w:rPr>
                  <w:rFonts w:ascii="Times New Roman" w:hAnsi="Times New Roman"/>
                  <w:color w:val="0000FF"/>
                  <w:sz w:val="24"/>
                  <w:szCs w:val="24"/>
                  <w:u w:val="single"/>
                </w:rPr>
                <w:t>f</w:t>
              </w:r>
              <w:r w:rsidRPr="002276CC">
                <w:rPr>
                  <w:rFonts w:ascii="Times New Roman" w:hAnsi="Times New Roman"/>
                  <w:color w:val="0000FF"/>
                  <w:sz w:val="24"/>
                  <w:szCs w:val="24"/>
                  <w:u w:val="single"/>
                  <w:lang w:val="ru-RU"/>
                </w:rPr>
                <w:t>5</w:t>
              </w:r>
              <w:r w:rsidRPr="002276CC">
                <w:rPr>
                  <w:rFonts w:ascii="Times New Roman" w:hAnsi="Times New Roman"/>
                  <w:color w:val="0000FF"/>
                  <w:sz w:val="24"/>
                  <w:szCs w:val="24"/>
                  <w:u w:val="single"/>
                </w:rPr>
                <w:t>ea</w:t>
              </w:r>
              <w:r w:rsidRPr="002276CC">
                <w:rPr>
                  <w:rFonts w:ascii="Times New Roman" w:hAnsi="Times New Roman"/>
                  <w:color w:val="0000FF"/>
                  <w:sz w:val="24"/>
                  <w:szCs w:val="24"/>
                  <w:u w:val="single"/>
                  <w:lang w:val="ru-RU"/>
                </w:rPr>
                <w:t>17</w:t>
              </w:r>
              <w:r w:rsidRPr="002276CC">
                <w:rPr>
                  <w:rFonts w:ascii="Times New Roman" w:hAnsi="Times New Roman"/>
                  <w:color w:val="0000FF"/>
                  <w:sz w:val="24"/>
                  <w:szCs w:val="24"/>
                  <w:u w:val="single"/>
                </w:rPr>
                <w:t>f</w:t>
              </w:r>
              <w:r w:rsidRPr="002276CC">
                <w:rPr>
                  <w:rFonts w:ascii="Times New Roman" w:hAnsi="Times New Roman"/>
                  <w:color w:val="0000FF"/>
                  <w:sz w:val="24"/>
                  <w:szCs w:val="24"/>
                  <w:u w:val="single"/>
                  <w:lang w:val="ru-RU"/>
                </w:rPr>
                <w:t>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25</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Духовный концерт</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41289D">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445E66" w:rsidRPr="004D7B30" w:rsidRDefault="004D7B30">
            <w:pPr>
              <w:widowControl w:val="0"/>
              <w:spacing w:after="0"/>
              <w:ind w:left="135"/>
              <w:rPr>
                <w:sz w:val="24"/>
                <w:szCs w:val="24"/>
                <w:lang w:val="ru-RU"/>
              </w:rPr>
            </w:pPr>
            <w:r>
              <w:rPr>
                <w:sz w:val="24"/>
                <w:szCs w:val="24"/>
                <w:lang w:val="ru-RU"/>
              </w:rPr>
              <w:t>07.03</w:t>
            </w:r>
          </w:p>
        </w:tc>
        <w:tc>
          <w:tcPr>
            <w:tcW w:w="354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40">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17</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26</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Духовный концерт</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244100">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54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4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195</w:t>
              </w:r>
              <w:r>
                <w:rPr>
                  <w:rFonts w:ascii="Times New Roman" w:hAnsi="Times New Roman"/>
                  <w:color w:val="0000FF"/>
                  <w:sz w:val="24"/>
                  <w:szCs w:val="24"/>
                  <w:u w:val="single"/>
                </w:rPr>
                <w:t>e</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27</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Авторская песня: прошлое и настоящее</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244100">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445E66" w:rsidRPr="004D7B30" w:rsidRDefault="004D7B30">
            <w:pPr>
              <w:widowControl w:val="0"/>
              <w:spacing w:after="0"/>
              <w:ind w:left="135"/>
              <w:rPr>
                <w:sz w:val="24"/>
                <w:szCs w:val="24"/>
                <w:lang w:val="ru-RU"/>
              </w:rPr>
            </w:pPr>
            <w:r>
              <w:rPr>
                <w:sz w:val="24"/>
                <w:szCs w:val="24"/>
                <w:lang w:val="ru-RU"/>
              </w:rPr>
              <w:t>21.03</w:t>
            </w: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D4424E">
              <w:rPr>
                <w:rFonts w:ascii="Times New Roman" w:hAnsi="Times New Roman"/>
                <w:color w:val="000000"/>
                <w:sz w:val="24"/>
                <w:szCs w:val="24"/>
                <w:lang w:val="ru-RU"/>
              </w:rPr>
              <w:t xml:space="preserve">Библиотека ЦОК </w:t>
            </w:r>
            <w:hyperlink r:id="rId142">
              <w:r w:rsidRPr="00D4424E">
                <w:rPr>
                  <w:rFonts w:ascii="Times New Roman" w:hAnsi="Times New Roman"/>
                  <w:color w:val="0000FF"/>
                  <w:sz w:val="24"/>
                  <w:szCs w:val="24"/>
                  <w:u w:val="single"/>
                </w:rPr>
                <w:t>https</w:t>
              </w:r>
              <w:r w:rsidRPr="00D4424E">
                <w:rPr>
                  <w:rFonts w:ascii="Times New Roman" w:hAnsi="Times New Roman"/>
                  <w:color w:val="0000FF"/>
                  <w:sz w:val="24"/>
                  <w:szCs w:val="24"/>
                  <w:u w:val="single"/>
                  <w:lang w:val="ru-RU"/>
                </w:rPr>
                <w:t>://</w:t>
              </w:r>
              <w:r w:rsidRPr="00D4424E">
                <w:rPr>
                  <w:rFonts w:ascii="Times New Roman" w:hAnsi="Times New Roman"/>
                  <w:color w:val="0000FF"/>
                  <w:sz w:val="24"/>
                  <w:szCs w:val="24"/>
                  <w:u w:val="single"/>
                </w:rPr>
                <w:t>m</w:t>
              </w:r>
              <w:r w:rsidRPr="00D4424E">
                <w:rPr>
                  <w:rFonts w:ascii="Times New Roman" w:hAnsi="Times New Roman"/>
                  <w:color w:val="0000FF"/>
                  <w:sz w:val="24"/>
                  <w:szCs w:val="24"/>
                  <w:u w:val="single"/>
                  <w:lang w:val="ru-RU"/>
                </w:rPr>
                <w:t>.</w:t>
              </w:r>
              <w:r w:rsidRPr="00D4424E">
                <w:rPr>
                  <w:rFonts w:ascii="Times New Roman" w:hAnsi="Times New Roman"/>
                  <w:color w:val="0000FF"/>
                  <w:sz w:val="24"/>
                  <w:szCs w:val="24"/>
                  <w:u w:val="single"/>
                </w:rPr>
                <w:t>edsoo</w:t>
              </w:r>
              <w:r w:rsidRPr="00D4424E">
                <w:rPr>
                  <w:rFonts w:ascii="Times New Roman" w:hAnsi="Times New Roman"/>
                  <w:color w:val="0000FF"/>
                  <w:sz w:val="24"/>
                  <w:szCs w:val="24"/>
                  <w:u w:val="single"/>
                  <w:lang w:val="ru-RU"/>
                </w:rPr>
                <w:t>.</w:t>
              </w:r>
              <w:r w:rsidRPr="00D4424E">
                <w:rPr>
                  <w:rFonts w:ascii="Times New Roman" w:hAnsi="Times New Roman"/>
                  <w:color w:val="0000FF"/>
                  <w:sz w:val="24"/>
                  <w:szCs w:val="24"/>
                  <w:u w:val="single"/>
                </w:rPr>
                <w:t>ru</w:t>
              </w:r>
              <w:r w:rsidRPr="00D4424E">
                <w:rPr>
                  <w:rFonts w:ascii="Times New Roman" w:hAnsi="Times New Roman"/>
                  <w:color w:val="0000FF"/>
                  <w:sz w:val="24"/>
                  <w:szCs w:val="24"/>
                  <w:u w:val="single"/>
                  <w:lang w:val="ru-RU"/>
                </w:rPr>
                <w:t>/</w:t>
              </w:r>
              <w:r w:rsidRPr="00D4424E">
                <w:rPr>
                  <w:rFonts w:ascii="Times New Roman" w:hAnsi="Times New Roman"/>
                  <w:color w:val="0000FF"/>
                  <w:sz w:val="24"/>
                  <w:szCs w:val="24"/>
                  <w:u w:val="single"/>
                </w:rPr>
                <w:t>f</w:t>
              </w:r>
              <w:r w:rsidRPr="00D4424E">
                <w:rPr>
                  <w:rFonts w:ascii="Times New Roman" w:hAnsi="Times New Roman"/>
                  <w:color w:val="0000FF"/>
                  <w:sz w:val="24"/>
                  <w:szCs w:val="24"/>
                  <w:u w:val="single"/>
                  <w:lang w:val="ru-RU"/>
                </w:rPr>
                <w:t>5</w:t>
              </w:r>
              <w:r w:rsidRPr="00D4424E">
                <w:rPr>
                  <w:rFonts w:ascii="Times New Roman" w:hAnsi="Times New Roman"/>
                  <w:color w:val="0000FF"/>
                  <w:sz w:val="24"/>
                  <w:szCs w:val="24"/>
                  <w:u w:val="single"/>
                </w:rPr>
                <w:t>ea</w:t>
              </w:r>
              <w:r w:rsidRPr="00D4424E">
                <w:rPr>
                  <w:rFonts w:ascii="Times New Roman" w:hAnsi="Times New Roman"/>
                  <w:color w:val="0000FF"/>
                  <w:sz w:val="24"/>
                  <w:szCs w:val="24"/>
                  <w:u w:val="single"/>
                  <w:lang w:val="ru-RU"/>
                </w:rPr>
                <w:t>40</w:t>
              </w:r>
              <w:r w:rsidRPr="00D4424E">
                <w:rPr>
                  <w:rFonts w:ascii="Times New Roman" w:hAnsi="Times New Roman"/>
                  <w:color w:val="0000FF"/>
                  <w:sz w:val="24"/>
                  <w:szCs w:val="24"/>
                  <w:u w:val="single"/>
                </w:rPr>
                <w:t>f</w:t>
              </w:r>
              <w:r w:rsidRPr="00D4424E">
                <w:rPr>
                  <w:rFonts w:ascii="Times New Roman" w:hAnsi="Times New Roman"/>
                  <w:color w:val="0000FF"/>
                  <w:sz w:val="24"/>
                  <w:szCs w:val="24"/>
                  <w:u w:val="single"/>
                  <w:lang w:val="ru-RU"/>
                </w:rPr>
                <w:t>0</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28</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Давайте понимать друг друга с полуслова: песни Булата Окуджавы</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244100">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D4424E">
              <w:rPr>
                <w:rFonts w:ascii="Times New Roman" w:hAnsi="Times New Roman"/>
                <w:color w:val="000000"/>
                <w:sz w:val="24"/>
                <w:szCs w:val="24"/>
                <w:lang w:val="ru-RU"/>
              </w:rPr>
              <w:t xml:space="preserve">Библиотека ЦОК </w:t>
            </w:r>
            <w:hyperlink r:id="rId143">
              <w:r w:rsidRPr="00D4424E">
                <w:rPr>
                  <w:rFonts w:ascii="Times New Roman" w:hAnsi="Times New Roman"/>
                  <w:color w:val="0000FF"/>
                  <w:sz w:val="24"/>
                  <w:szCs w:val="24"/>
                  <w:u w:val="single"/>
                </w:rPr>
                <w:t>https</w:t>
              </w:r>
              <w:r w:rsidRPr="00D4424E">
                <w:rPr>
                  <w:rFonts w:ascii="Times New Roman" w:hAnsi="Times New Roman"/>
                  <w:color w:val="0000FF"/>
                  <w:sz w:val="24"/>
                  <w:szCs w:val="24"/>
                  <w:u w:val="single"/>
                  <w:lang w:val="ru-RU"/>
                </w:rPr>
                <w:t>://</w:t>
              </w:r>
              <w:r w:rsidRPr="00D4424E">
                <w:rPr>
                  <w:rFonts w:ascii="Times New Roman" w:hAnsi="Times New Roman"/>
                  <w:color w:val="0000FF"/>
                  <w:sz w:val="24"/>
                  <w:szCs w:val="24"/>
                  <w:u w:val="single"/>
                </w:rPr>
                <w:t>m</w:t>
              </w:r>
              <w:r w:rsidRPr="00D4424E">
                <w:rPr>
                  <w:rFonts w:ascii="Times New Roman" w:hAnsi="Times New Roman"/>
                  <w:color w:val="0000FF"/>
                  <w:sz w:val="24"/>
                  <w:szCs w:val="24"/>
                  <w:u w:val="single"/>
                  <w:lang w:val="ru-RU"/>
                </w:rPr>
                <w:t>.</w:t>
              </w:r>
              <w:r w:rsidRPr="00D4424E">
                <w:rPr>
                  <w:rFonts w:ascii="Times New Roman" w:hAnsi="Times New Roman"/>
                  <w:color w:val="0000FF"/>
                  <w:sz w:val="24"/>
                  <w:szCs w:val="24"/>
                  <w:u w:val="single"/>
                </w:rPr>
                <w:t>edsoo</w:t>
              </w:r>
              <w:r w:rsidRPr="00D4424E">
                <w:rPr>
                  <w:rFonts w:ascii="Times New Roman" w:hAnsi="Times New Roman"/>
                  <w:color w:val="0000FF"/>
                  <w:sz w:val="24"/>
                  <w:szCs w:val="24"/>
                  <w:u w:val="single"/>
                  <w:lang w:val="ru-RU"/>
                </w:rPr>
                <w:t>.</w:t>
              </w:r>
              <w:r w:rsidRPr="00D4424E">
                <w:rPr>
                  <w:rFonts w:ascii="Times New Roman" w:hAnsi="Times New Roman"/>
                  <w:color w:val="0000FF"/>
                  <w:sz w:val="24"/>
                  <w:szCs w:val="24"/>
                  <w:u w:val="single"/>
                </w:rPr>
                <w:t>ru</w:t>
              </w:r>
              <w:r w:rsidRPr="00D4424E">
                <w:rPr>
                  <w:rFonts w:ascii="Times New Roman" w:hAnsi="Times New Roman"/>
                  <w:color w:val="0000FF"/>
                  <w:sz w:val="24"/>
                  <w:szCs w:val="24"/>
                  <w:u w:val="single"/>
                  <w:lang w:val="ru-RU"/>
                </w:rPr>
                <w:t>/</w:t>
              </w:r>
              <w:r w:rsidRPr="00D4424E">
                <w:rPr>
                  <w:rFonts w:ascii="Times New Roman" w:hAnsi="Times New Roman"/>
                  <w:color w:val="0000FF"/>
                  <w:sz w:val="24"/>
                  <w:szCs w:val="24"/>
                  <w:u w:val="single"/>
                </w:rPr>
                <w:t>f</w:t>
              </w:r>
              <w:r w:rsidRPr="00D4424E">
                <w:rPr>
                  <w:rFonts w:ascii="Times New Roman" w:hAnsi="Times New Roman"/>
                  <w:color w:val="0000FF"/>
                  <w:sz w:val="24"/>
                  <w:szCs w:val="24"/>
                  <w:u w:val="single"/>
                  <w:lang w:val="ru-RU"/>
                </w:rPr>
                <w:t>5</w:t>
              </w:r>
              <w:r w:rsidRPr="00D4424E">
                <w:rPr>
                  <w:rFonts w:ascii="Times New Roman" w:hAnsi="Times New Roman"/>
                  <w:color w:val="0000FF"/>
                  <w:sz w:val="24"/>
                  <w:szCs w:val="24"/>
                  <w:u w:val="single"/>
                </w:rPr>
                <w:t>ea</w:t>
              </w:r>
              <w:r w:rsidRPr="00D4424E">
                <w:rPr>
                  <w:rFonts w:ascii="Times New Roman" w:hAnsi="Times New Roman"/>
                  <w:color w:val="0000FF"/>
                  <w:sz w:val="24"/>
                  <w:szCs w:val="24"/>
                  <w:u w:val="single"/>
                  <w:lang w:val="ru-RU"/>
                </w:rPr>
                <w:t>40</w:t>
              </w:r>
              <w:r w:rsidRPr="00D4424E">
                <w:rPr>
                  <w:rFonts w:ascii="Times New Roman" w:hAnsi="Times New Roman"/>
                  <w:color w:val="0000FF"/>
                  <w:sz w:val="24"/>
                  <w:szCs w:val="24"/>
                  <w:u w:val="single"/>
                </w:rPr>
                <w:t>f</w:t>
              </w:r>
              <w:r w:rsidRPr="00D4424E">
                <w:rPr>
                  <w:rFonts w:ascii="Times New Roman" w:hAnsi="Times New Roman"/>
                  <w:color w:val="0000FF"/>
                  <w:sz w:val="24"/>
                  <w:szCs w:val="24"/>
                  <w:u w:val="single"/>
                  <w:lang w:val="ru-RU"/>
                </w:rPr>
                <w:t>0</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29</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Космический пейзаж</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244100">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445E66" w:rsidRPr="004D7B30" w:rsidRDefault="004D7B30">
            <w:pPr>
              <w:widowControl w:val="0"/>
              <w:spacing w:after="0"/>
              <w:ind w:left="135"/>
              <w:rPr>
                <w:sz w:val="24"/>
                <w:szCs w:val="24"/>
                <w:lang w:val="ru-RU"/>
              </w:rPr>
            </w:pPr>
            <w:r>
              <w:rPr>
                <w:sz w:val="24"/>
                <w:szCs w:val="24"/>
                <w:lang w:val="ru-RU"/>
              </w:rPr>
              <w:t>11.04.24</w:t>
            </w:r>
          </w:p>
        </w:tc>
        <w:tc>
          <w:tcPr>
            <w:tcW w:w="3546"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44">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36</w:t>
              </w:r>
              <w:r>
                <w:rPr>
                  <w:rFonts w:ascii="Times New Roman" w:hAnsi="Times New Roman"/>
                  <w:color w:val="0000FF"/>
                  <w:sz w:val="24"/>
                  <w:szCs w:val="24"/>
                  <w:u w:val="single"/>
                </w:rPr>
                <w:t>fa</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30</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Мюзикл. Особенности жанра</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244100">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CF729B">
              <w:rPr>
                <w:rFonts w:ascii="Times New Roman" w:hAnsi="Times New Roman"/>
                <w:color w:val="000000"/>
                <w:sz w:val="24"/>
                <w:szCs w:val="24"/>
                <w:lang w:val="ru-RU"/>
              </w:rPr>
              <w:t xml:space="preserve">Библиотека ЦОК </w:t>
            </w:r>
            <w:hyperlink r:id="rId145">
              <w:r w:rsidRPr="00CF729B">
                <w:rPr>
                  <w:rFonts w:ascii="Times New Roman" w:hAnsi="Times New Roman"/>
                  <w:color w:val="0000FF"/>
                  <w:sz w:val="24"/>
                  <w:szCs w:val="24"/>
                  <w:u w:val="single"/>
                </w:rPr>
                <w:t>https</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m</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edsoo</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ru</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f</w:t>
              </w:r>
              <w:r w:rsidRPr="00CF729B">
                <w:rPr>
                  <w:rFonts w:ascii="Times New Roman" w:hAnsi="Times New Roman"/>
                  <w:color w:val="0000FF"/>
                  <w:sz w:val="24"/>
                  <w:szCs w:val="24"/>
                  <w:u w:val="single"/>
                  <w:lang w:val="ru-RU"/>
                </w:rPr>
                <w:t>5</w:t>
              </w:r>
              <w:r w:rsidRPr="00CF729B">
                <w:rPr>
                  <w:rFonts w:ascii="Times New Roman" w:hAnsi="Times New Roman"/>
                  <w:color w:val="0000FF"/>
                  <w:sz w:val="24"/>
                  <w:szCs w:val="24"/>
                  <w:u w:val="single"/>
                </w:rPr>
                <w:t>ea</w:t>
              </w:r>
              <w:r w:rsidRPr="00CF729B">
                <w:rPr>
                  <w:rFonts w:ascii="Times New Roman" w:hAnsi="Times New Roman"/>
                  <w:color w:val="0000FF"/>
                  <w:sz w:val="24"/>
                  <w:szCs w:val="24"/>
                  <w:u w:val="single"/>
                  <w:lang w:val="ru-RU"/>
                </w:rPr>
                <w:t>17</w:t>
              </w:r>
              <w:r w:rsidRPr="00CF729B">
                <w:rPr>
                  <w:rFonts w:ascii="Times New Roman" w:hAnsi="Times New Roman"/>
                  <w:color w:val="0000FF"/>
                  <w:sz w:val="24"/>
                  <w:szCs w:val="24"/>
                  <w:u w:val="single"/>
                </w:rPr>
                <w:t>f</w:t>
              </w:r>
              <w:r w:rsidRPr="00CF729B">
                <w:rPr>
                  <w:rFonts w:ascii="Times New Roman" w:hAnsi="Times New Roman"/>
                  <w:color w:val="0000FF"/>
                  <w:sz w:val="24"/>
                  <w:szCs w:val="24"/>
                  <w:u w:val="single"/>
                  <w:lang w:val="ru-RU"/>
                </w:rPr>
                <w:t>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lastRenderedPageBreak/>
              <w:t>31</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Портрет в музыке и живописи</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2300A7">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445E66" w:rsidRPr="004D7B30" w:rsidRDefault="004D7B30">
            <w:pPr>
              <w:widowControl w:val="0"/>
              <w:spacing w:after="0"/>
              <w:ind w:left="135"/>
              <w:rPr>
                <w:sz w:val="24"/>
                <w:szCs w:val="24"/>
                <w:lang w:val="ru-RU"/>
              </w:rPr>
            </w:pPr>
            <w:r>
              <w:rPr>
                <w:sz w:val="24"/>
                <w:szCs w:val="24"/>
                <w:lang w:val="ru-RU"/>
              </w:rPr>
              <w:t>25.04.24</w:t>
            </w: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CF729B">
              <w:rPr>
                <w:rFonts w:ascii="Times New Roman" w:hAnsi="Times New Roman"/>
                <w:color w:val="000000"/>
                <w:sz w:val="24"/>
                <w:szCs w:val="24"/>
                <w:lang w:val="ru-RU"/>
              </w:rPr>
              <w:t xml:space="preserve">Библиотека ЦОК </w:t>
            </w:r>
            <w:hyperlink r:id="rId146">
              <w:r w:rsidRPr="00CF729B">
                <w:rPr>
                  <w:rFonts w:ascii="Times New Roman" w:hAnsi="Times New Roman"/>
                  <w:color w:val="0000FF"/>
                  <w:sz w:val="24"/>
                  <w:szCs w:val="24"/>
                  <w:u w:val="single"/>
                </w:rPr>
                <w:t>https</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m</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edsoo</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ru</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f</w:t>
              </w:r>
              <w:r w:rsidRPr="00CF729B">
                <w:rPr>
                  <w:rFonts w:ascii="Times New Roman" w:hAnsi="Times New Roman"/>
                  <w:color w:val="0000FF"/>
                  <w:sz w:val="24"/>
                  <w:szCs w:val="24"/>
                  <w:u w:val="single"/>
                  <w:lang w:val="ru-RU"/>
                </w:rPr>
                <w:t>5</w:t>
              </w:r>
              <w:r w:rsidRPr="00CF729B">
                <w:rPr>
                  <w:rFonts w:ascii="Times New Roman" w:hAnsi="Times New Roman"/>
                  <w:color w:val="0000FF"/>
                  <w:sz w:val="24"/>
                  <w:szCs w:val="24"/>
                  <w:u w:val="single"/>
                </w:rPr>
                <w:t>ea</w:t>
              </w:r>
              <w:r w:rsidRPr="00CF729B">
                <w:rPr>
                  <w:rFonts w:ascii="Times New Roman" w:hAnsi="Times New Roman"/>
                  <w:color w:val="0000FF"/>
                  <w:sz w:val="24"/>
                  <w:szCs w:val="24"/>
                  <w:u w:val="single"/>
                  <w:lang w:val="ru-RU"/>
                </w:rPr>
                <w:t>17</w:t>
              </w:r>
              <w:r w:rsidRPr="00CF729B">
                <w:rPr>
                  <w:rFonts w:ascii="Times New Roman" w:hAnsi="Times New Roman"/>
                  <w:color w:val="0000FF"/>
                  <w:sz w:val="24"/>
                  <w:szCs w:val="24"/>
                  <w:u w:val="single"/>
                </w:rPr>
                <w:t>f</w:t>
              </w:r>
              <w:r w:rsidRPr="00CF729B">
                <w:rPr>
                  <w:rFonts w:ascii="Times New Roman" w:hAnsi="Times New Roman"/>
                  <w:color w:val="0000FF"/>
                  <w:sz w:val="24"/>
                  <w:szCs w:val="24"/>
                  <w:u w:val="single"/>
                  <w:lang w:val="ru-RU"/>
                </w:rPr>
                <w:t>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32</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Ночной пейзаж</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2300A7">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CF729B">
              <w:rPr>
                <w:rFonts w:ascii="Times New Roman" w:hAnsi="Times New Roman"/>
                <w:color w:val="000000"/>
                <w:sz w:val="24"/>
                <w:szCs w:val="24"/>
                <w:lang w:val="ru-RU"/>
              </w:rPr>
              <w:t xml:space="preserve">Библиотека ЦОК </w:t>
            </w:r>
            <w:hyperlink r:id="rId147">
              <w:r w:rsidRPr="00CF729B">
                <w:rPr>
                  <w:rFonts w:ascii="Times New Roman" w:hAnsi="Times New Roman"/>
                  <w:color w:val="0000FF"/>
                  <w:sz w:val="24"/>
                  <w:szCs w:val="24"/>
                  <w:u w:val="single"/>
                </w:rPr>
                <w:t>https</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m</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edsoo</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ru</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f</w:t>
              </w:r>
              <w:r w:rsidRPr="00CF729B">
                <w:rPr>
                  <w:rFonts w:ascii="Times New Roman" w:hAnsi="Times New Roman"/>
                  <w:color w:val="0000FF"/>
                  <w:sz w:val="24"/>
                  <w:szCs w:val="24"/>
                  <w:u w:val="single"/>
                  <w:lang w:val="ru-RU"/>
                </w:rPr>
                <w:t>5</w:t>
              </w:r>
              <w:r w:rsidRPr="00CF729B">
                <w:rPr>
                  <w:rFonts w:ascii="Times New Roman" w:hAnsi="Times New Roman"/>
                  <w:color w:val="0000FF"/>
                  <w:sz w:val="24"/>
                  <w:szCs w:val="24"/>
                  <w:u w:val="single"/>
                </w:rPr>
                <w:t>ea</w:t>
              </w:r>
              <w:r w:rsidRPr="00CF729B">
                <w:rPr>
                  <w:rFonts w:ascii="Times New Roman" w:hAnsi="Times New Roman"/>
                  <w:color w:val="0000FF"/>
                  <w:sz w:val="24"/>
                  <w:szCs w:val="24"/>
                  <w:u w:val="single"/>
                  <w:lang w:val="ru-RU"/>
                </w:rPr>
                <w:t>17</w:t>
              </w:r>
              <w:r w:rsidRPr="00CF729B">
                <w:rPr>
                  <w:rFonts w:ascii="Times New Roman" w:hAnsi="Times New Roman"/>
                  <w:color w:val="0000FF"/>
                  <w:sz w:val="24"/>
                  <w:szCs w:val="24"/>
                  <w:u w:val="single"/>
                </w:rPr>
                <w:t>f</w:t>
              </w:r>
              <w:r w:rsidRPr="00CF729B">
                <w:rPr>
                  <w:rFonts w:ascii="Times New Roman" w:hAnsi="Times New Roman"/>
                  <w:color w:val="0000FF"/>
                  <w:sz w:val="24"/>
                  <w:szCs w:val="24"/>
                  <w:u w:val="single"/>
                  <w:lang w:val="ru-RU"/>
                </w:rPr>
                <w:t>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33</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Музыка в отечественном кино</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2300A7">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val="restart"/>
            <w:tcBorders>
              <w:top w:val="single" w:sz="6" w:space="0" w:color="000000"/>
              <w:left w:val="single" w:sz="6" w:space="0" w:color="000000"/>
              <w:right w:val="single" w:sz="6" w:space="0" w:color="000000"/>
            </w:tcBorders>
            <w:vAlign w:val="center"/>
          </w:tcPr>
          <w:p w:rsidR="00445E66" w:rsidRPr="004D7B30" w:rsidRDefault="004D7B30">
            <w:pPr>
              <w:widowControl w:val="0"/>
              <w:spacing w:after="0"/>
              <w:ind w:left="135"/>
              <w:rPr>
                <w:sz w:val="24"/>
                <w:szCs w:val="24"/>
                <w:lang w:val="ru-RU"/>
              </w:rPr>
            </w:pPr>
            <w:r>
              <w:rPr>
                <w:sz w:val="24"/>
                <w:szCs w:val="24"/>
                <w:lang w:val="ru-RU"/>
              </w:rPr>
              <w:t>16.06.24</w:t>
            </w: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CF729B">
              <w:rPr>
                <w:rFonts w:ascii="Times New Roman" w:hAnsi="Times New Roman"/>
                <w:color w:val="000000"/>
                <w:sz w:val="24"/>
                <w:szCs w:val="24"/>
                <w:lang w:val="ru-RU"/>
              </w:rPr>
              <w:t xml:space="preserve">Библиотека ЦОК </w:t>
            </w:r>
            <w:hyperlink r:id="rId148">
              <w:r w:rsidRPr="00CF729B">
                <w:rPr>
                  <w:rFonts w:ascii="Times New Roman" w:hAnsi="Times New Roman"/>
                  <w:color w:val="0000FF"/>
                  <w:sz w:val="24"/>
                  <w:szCs w:val="24"/>
                  <w:u w:val="single"/>
                </w:rPr>
                <w:t>https</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m</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edsoo</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ru</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f</w:t>
              </w:r>
              <w:r w:rsidRPr="00CF729B">
                <w:rPr>
                  <w:rFonts w:ascii="Times New Roman" w:hAnsi="Times New Roman"/>
                  <w:color w:val="0000FF"/>
                  <w:sz w:val="24"/>
                  <w:szCs w:val="24"/>
                  <w:u w:val="single"/>
                  <w:lang w:val="ru-RU"/>
                </w:rPr>
                <w:t>5</w:t>
              </w:r>
              <w:r w:rsidRPr="00CF729B">
                <w:rPr>
                  <w:rFonts w:ascii="Times New Roman" w:hAnsi="Times New Roman"/>
                  <w:color w:val="0000FF"/>
                  <w:sz w:val="24"/>
                  <w:szCs w:val="24"/>
                  <w:u w:val="single"/>
                </w:rPr>
                <w:t>ea</w:t>
              </w:r>
              <w:r w:rsidRPr="00CF729B">
                <w:rPr>
                  <w:rFonts w:ascii="Times New Roman" w:hAnsi="Times New Roman"/>
                  <w:color w:val="0000FF"/>
                  <w:sz w:val="24"/>
                  <w:szCs w:val="24"/>
                  <w:u w:val="single"/>
                  <w:lang w:val="ru-RU"/>
                </w:rPr>
                <w:t>17</w:t>
              </w:r>
              <w:r w:rsidRPr="00CF729B">
                <w:rPr>
                  <w:rFonts w:ascii="Times New Roman" w:hAnsi="Times New Roman"/>
                  <w:color w:val="0000FF"/>
                  <w:sz w:val="24"/>
                  <w:szCs w:val="24"/>
                  <w:u w:val="single"/>
                </w:rPr>
                <w:t>f</w:t>
              </w:r>
              <w:r w:rsidRPr="00CF729B">
                <w:rPr>
                  <w:rFonts w:ascii="Times New Roman" w:hAnsi="Times New Roman"/>
                  <w:color w:val="0000FF"/>
                  <w:sz w:val="24"/>
                  <w:szCs w:val="24"/>
                  <w:u w:val="single"/>
                  <w:lang w:val="ru-RU"/>
                </w:rPr>
                <w:t>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34</w:t>
            </w:r>
          </w:p>
        </w:tc>
        <w:tc>
          <w:tcPr>
            <w:tcW w:w="3828"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Музыка в отечественном кино</w:t>
            </w:r>
          </w:p>
        </w:tc>
        <w:tc>
          <w:tcPr>
            <w:tcW w:w="1417"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2300A7">
              <w:rPr>
                <w:sz w:val="24"/>
                <w:szCs w:val="24"/>
                <w:lang w:val="ru-RU"/>
              </w:rPr>
              <w:t>0,5</w:t>
            </w:r>
          </w:p>
        </w:tc>
        <w:tc>
          <w:tcPr>
            <w:tcW w:w="1843"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6F12F7">
              <w:rPr>
                <w:sz w:val="24"/>
                <w:szCs w:val="24"/>
                <w:lang w:val="ru-RU"/>
              </w:rPr>
              <w:t>0</w:t>
            </w:r>
          </w:p>
        </w:tc>
        <w:tc>
          <w:tcPr>
            <w:tcW w:w="1984" w:type="dxa"/>
            <w:tcBorders>
              <w:top w:val="single" w:sz="6" w:space="0" w:color="000000"/>
              <w:left w:val="single" w:sz="6" w:space="0" w:color="000000"/>
              <w:bottom w:val="single" w:sz="6" w:space="0" w:color="000000"/>
              <w:right w:val="single" w:sz="6" w:space="0" w:color="000000"/>
            </w:tcBorders>
          </w:tcPr>
          <w:p w:rsidR="00445E66" w:rsidRDefault="00445E66" w:rsidP="004046B4">
            <w:pPr>
              <w:jc w:val="center"/>
            </w:pPr>
            <w:r w:rsidRPr="00F777B9">
              <w:rPr>
                <w:sz w:val="24"/>
                <w:szCs w:val="24"/>
                <w:lang w:val="ru-RU"/>
              </w:rPr>
              <w:t>0</w:t>
            </w:r>
          </w:p>
        </w:tc>
        <w:tc>
          <w:tcPr>
            <w:tcW w:w="1557"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546"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CF729B">
              <w:rPr>
                <w:rFonts w:ascii="Times New Roman" w:hAnsi="Times New Roman"/>
                <w:color w:val="000000"/>
                <w:sz w:val="24"/>
                <w:szCs w:val="24"/>
                <w:lang w:val="ru-RU"/>
              </w:rPr>
              <w:t xml:space="preserve">Библиотека ЦОК </w:t>
            </w:r>
            <w:hyperlink r:id="rId149">
              <w:r w:rsidRPr="00CF729B">
                <w:rPr>
                  <w:rFonts w:ascii="Times New Roman" w:hAnsi="Times New Roman"/>
                  <w:color w:val="0000FF"/>
                  <w:sz w:val="24"/>
                  <w:szCs w:val="24"/>
                  <w:u w:val="single"/>
                </w:rPr>
                <w:t>https</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m</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edsoo</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ru</w:t>
              </w:r>
              <w:r w:rsidRPr="00CF729B">
                <w:rPr>
                  <w:rFonts w:ascii="Times New Roman" w:hAnsi="Times New Roman"/>
                  <w:color w:val="0000FF"/>
                  <w:sz w:val="24"/>
                  <w:szCs w:val="24"/>
                  <w:u w:val="single"/>
                  <w:lang w:val="ru-RU"/>
                </w:rPr>
                <w:t>/</w:t>
              </w:r>
              <w:r w:rsidRPr="00CF729B">
                <w:rPr>
                  <w:rFonts w:ascii="Times New Roman" w:hAnsi="Times New Roman"/>
                  <w:color w:val="0000FF"/>
                  <w:sz w:val="24"/>
                  <w:szCs w:val="24"/>
                  <w:u w:val="single"/>
                </w:rPr>
                <w:t>f</w:t>
              </w:r>
              <w:r w:rsidRPr="00CF729B">
                <w:rPr>
                  <w:rFonts w:ascii="Times New Roman" w:hAnsi="Times New Roman"/>
                  <w:color w:val="0000FF"/>
                  <w:sz w:val="24"/>
                  <w:szCs w:val="24"/>
                  <w:u w:val="single"/>
                  <w:lang w:val="ru-RU"/>
                </w:rPr>
                <w:t>5</w:t>
              </w:r>
              <w:r w:rsidRPr="00CF729B">
                <w:rPr>
                  <w:rFonts w:ascii="Times New Roman" w:hAnsi="Times New Roman"/>
                  <w:color w:val="0000FF"/>
                  <w:sz w:val="24"/>
                  <w:szCs w:val="24"/>
                  <w:u w:val="single"/>
                </w:rPr>
                <w:t>ea</w:t>
              </w:r>
              <w:r w:rsidRPr="00CF729B">
                <w:rPr>
                  <w:rFonts w:ascii="Times New Roman" w:hAnsi="Times New Roman"/>
                  <w:color w:val="0000FF"/>
                  <w:sz w:val="24"/>
                  <w:szCs w:val="24"/>
                  <w:u w:val="single"/>
                  <w:lang w:val="ru-RU"/>
                </w:rPr>
                <w:t>17</w:t>
              </w:r>
              <w:r w:rsidRPr="00CF729B">
                <w:rPr>
                  <w:rFonts w:ascii="Times New Roman" w:hAnsi="Times New Roman"/>
                  <w:color w:val="0000FF"/>
                  <w:sz w:val="24"/>
                  <w:szCs w:val="24"/>
                  <w:u w:val="single"/>
                </w:rPr>
                <w:t>f</w:t>
              </w:r>
              <w:r w:rsidRPr="00CF729B">
                <w:rPr>
                  <w:rFonts w:ascii="Times New Roman" w:hAnsi="Times New Roman"/>
                  <w:color w:val="0000FF"/>
                  <w:sz w:val="24"/>
                  <w:szCs w:val="24"/>
                  <w:u w:val="single"/>
                  <w:lang w:val="ru-RU"/>
                </w:rPr>
                <w:t>6</w:t>
              </w:r>
            </w:hyperlink>
          </w:p>
        </w:tc>
      </w:tr>
      <w:tr w:rsidR="00C67D86" w:rsidTr="004046B4">
        <w:trPr>
          <w:trHeight w:val="144"/>
        </w:trPr>
        <w:tc>
          <w:tcPr>
            <w:tcW w:w="4395" w:type="dxa"/>
            <w:gridSpan w:val="2"/>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ОБЩЕЕ КОЛИЧЕСТВО ЧАСОВ ПО ПРОГРАММЕ</w:t>
            </w:r>
          </w:p>
        </w:tc>
        <w:tc>
          <w:tcPr>
            <w:tcW w:w="1417" w:type="dxa"/>
            <w:tcBorders>
              <w:top w:val="single" w:sz="6" w:space="0" w:color="000000"/>
              <w:left w:val="single" w:sz="6" w:space="0" w:color="000000"/>
              <w:bottom w:val="single" w:sz="6" w:space="0" w:color="000000"/>
              <w:right w:val="single" w:sz="6" w:space="0" w:color="000000"/>
            </w:tcBorders>
            <w:vAlign w:val="center"/>
          </w:tcPr>
          <w:p w:rsidR="00C67D86" w:rsidRPr="004046B4" w:rsidRDefault="005B22F5">
            <w:pPr>
              <w:widowControl w:val="0"/>
              <w:spacing w:after="0" w:line="276" w:lineRule="exact"/>
              <w:ind w:left="135"/>
              <w:jc w:val="center"/>
              <w:rPr>
                <w:sz w:val="24"/>
                <w:szCs w:val="24"/>
                <w:lang w:val="ru-RU"/>
              </w:rPr>
            </w:pPr>
            <w:r w:rsidRPr="005B22F5">
              <w:rPr>
                <w:rFonts w:ascii="Times New Roman" w:hAnsi="Times New Roman"/>
                <w:color w:val="000000"/>
                <w:sz w:val="24"/>
                <w:szCs w:val="24"/>
                <w:lang w:val="ru-RU"/>
              </w:rPr>
              <w:t xml:space="preserve"> </w:t>
            </w:r>
            <w:r w:rsidR="004046B4">
              <w:rPr>
                <w:rFonts w:ascii="Times New Roman" w:hAnsi="Times New Roman"/>
                <w:color w:val="000000"/>
                <w:sz w:val="24"/>
                <w:szCs w:val="24"/>
                <w:lang w:val="ru-RU"/>
              </w:rPr>
              <w:t>17</w:t>
            </w:r>
          </w:p>
        </w:tc>
        <w:tc>
          <w:tcPr>
            <w:tcW w:w="1843"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w:t>
            </w:r>
          </w:p>
        </w:tc>
        <w:tc>
          <w:tcPr>
            <w:tcW w:w="198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w:t>
            </w:r>
          </w:p>
        </w:tc>
        <w:tc>
          <w:tcPr>
            <w:tcW w:w="5103"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bl>
    <w:p w:rsidR="00C67D86" w:rsidRDefault="00C67D86">
      <w:pPr>
        <w:sectPr w:rsidR="00C67D86" w:rsidSect="007C1DC8">
          <w:pgSz w:w="16383" w:h="11906" w:orient="landscape"/>
          <w:pgMar w:top="709" w:right="1440" w:bottom="1440" w:left="1440" w:header="0" w:footer="0" w:gutter="0"/>
          <w:cols w:space="720"/>
          <w:formProt w:val="0"/>
          <w:docGrid w:linePitch="100" w:charSpace="4096"/>
        </w:sectPr>
      </w:pPr>
    </w:p>
    <w:p w:rsidR="00C67D86" w:rsidRDefault="00D216B3">
      <w:pPr>
        <w:spacing w:after="0"/>
        <w:ind w:left="120"/>
        <w:rPr>
          <w:sz w:val="24"/>
          <w:szCs w:val="24"/>
        </w:rPr>
      </w:pPr>
      <w:r>
        <w:rPr>
          <w:rFonts w:ascii="Times New Roman" w:hAnsi="Times New Roman"/>
          <w:b/>
          <w:color w:val="000000"/>
          <w:sz w:val="24"/>
          <w:szCs w:val="24"/>
          <w:lang w:val="ru-RU"/>
        </w:rPr>
        <w:lastRenderedPageBreak/>
        <w:t xml:space="preserve"> </w:t>
      </w:r>
      <w:r w:rsidR="005B22F5">
        <w:rPr>
          <w:rFonts w:ascii="Times New Roman" w:hAnsi="Times New Roman"/>
          <w:b/>
          <w:color w:val="000000"/>
          <w:sz w:val="24"/>
          <w:szCs w:val="24"/>
        </w:rPr>
        <w:t xml:space="preserve"> 7 КЛАСС </w:t>
      </w:r>
    </w:p>
    <w:tbl>
      <w:tblPr>
        <w:tblW w:w="14459" w:type="dxa"/>
        <w:tblInd w:w="-467" w:type="dxa"/>
        <w:tblLayout w:type="fixed"/>
        <w:tblCellMar>
          <w:top w:w="50" w:type="dxa"/>
          <w:left w:w="100" w:type="dxa"/>
        </w:tblCellMar>
        <w:tblLook w:val="04A0"/>
      </w:tblPr>
      <w:tblGrid>
        <w:gridCol w:w="567"/>
        <w:gridCol w:w="3169"/>
        <w:gridCol w:w="1214"/>
        <w:gridCol w:w="2217"/>
        <w:gridCol w:w="2356"/>
        <w:gridCol w:w="1673"/>
        <w:gridCol w:w="3263"/>
      </w:tblGrid>
      <w:tr w:rsidR="00C67D86" w:rsidTr="00D216B3">
        <w:trPr>
          <w:trHeight w:val="144"/>
        </w:trPr>
        <w:tc>
          <w:tcPr>
            <w:tcW w:w="567"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 п/п</w:t>
            </w:r>
          </w:p>
          <w:p w:rsidR="00C67D86" w:rsidRDefault="00C67D86">
            <w:pPr>
              <w:widowControl w:val="0"/>
              <w:spacing w:after="0"/>
              <w:ind w:left="135"/>
              <w:rPr>
                <w:sz w:val="24"/>
                <w:szCs w:val="24"/>
              </w:rPr>
            </w:pPr>
          </w:p>
        </w:tc>
        <w:tc>
          <w:tcPr>
            <w:tcW w:w="3169"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Тема урока</w:t>
            </w:r>
          </w:p>
          <w:p w:rsidR="00C67D86" w:rsidRDefault="00C67D86">
            <w:pPr>
              <w:widowControl w:val="0"/>
              <w:spacing w:after="0"/>
              <w:ind w:left="135"/>
              <w:rPr>
                <w:sz w:val="24"/>
                <w:szCs w:val="24"/>
              </w:rPr>
            </w:pPr>
          </w:p>
        </w:tc>
        <w:tc>
          <w:tcPr>
            <w:tcW w:w="5787"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b/>
                <w:color w:val="000000"/>
                <w:sz w:val="24"/>
                <w:szCs w:val="24"/>
              </w:rPr>
              <w:t>Количество часов</w:t>
            </w:r>
          </w:p>
        </w:tc>
        <w:tc>
          <w:tcPr>
            <w:tcW w:w="1673"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Дата изучения</w:t>
            </w:r>
          </w:p>
          <w:p w:rsidR="00C67D86" w:rsidRDefault="00C67D86">
            <w:pPr>
              <w:widowControl w:val="0"/>
              <w:spacing w:after="0"/>
              <w:ind w:left="135"/>
              <w:rPr>
                <w:sz w:val="24"/>
                <w:szCs w:val="24"/>
              </w:rPr>
            </w:pPr>
          </w:p>
        </w:tc>
        <w:tc>
          <w:tcPr>
            <w:tcW w:w="3263"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Электронные цифровые образовательные ресурсы</w:t>
            </w:r>
          </w:p>
          <w:p w:rsidR="00C67D86" w:rsidRDefault="00C67D86">
            <w:pPr>
              <w:widowControl w:val="0"/>
              <w:spacing w:after="0"/>
              <w:ind w:left="135"/>
              <w:rPr>
                <w:sz w:val="24"/>
                <w:szCs w:val="24"/>
              </w:rPr>
            </w:pPr>
          </w:p>
        </w:tc>
      </w:tr>
      <w:tr w:rsidR="00C67D86" w:rsidTr="00D216B3">
        <w:trPr>
          <w:trHeight w:val="144"/>
        </w:trPr>
        <w:tc>
          <w:tcPr>
            <w:tcW w:w="567"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3169"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121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Всего</w:t>
            </w:r>
          </w:p>
          <w:p w:rsidR="00C67D86" w:rsidRDefault="00C67D86">
            <w:pPr>
              <w:widowControl w:val="0"/>
              <w:spacing w:after="0"/>
              <w:ind w:left="135"/>
              <w:rPr>
                <w:sz w:val="24"/>
                <w:szCs w:val="24"/>
              </w:rPr>
            </w:pPr>
          </w:p>
        </w:tc>
        <w:tc>
          <w:tcPr>
            <w:tcW w:w="221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Контрольные работы</w:t>
            </w:r>
          </w:p>
          <w:p w:rsidR="00C67D86" w:rsidRDefault="00C67D86">
            <w:pPr>
              <w:widowControl w:val="0"/>
              <w:spacing w:after="0"/>
              <w:ind w:left="135"/>
              <w:rPr>
                <w:sz w:val="24"/>
                <w:szCs w:val="24"/>
              </w:rPr>
            </w:pPr>
          </w:p>
        </w:tc>
        <w:tc>
          <w:tcPr>
            <w:tcW w:w="235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Практические работы</w:t>
            </w:r>
          </w:p>
          <w:p w:rsidR="00C67D86" w:rsidRDefault="00C67D86">
            <w:pPr>
              <w:widowControl w:val="0"/>
              <w:spacing w:after="0"/>
              <w:ind w:left="135"/>
              <w:rPr>
                <w:sz w:val="24"/>
                <w:szCs w:val="24"/>
              </w:rPr>
            </w:pPr>
          </w:p>
        </w:tc>
        <w:tc>
          <w:tcPr>
            <w:tcW w:w="1673"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3263"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rPr>
                <w:sz w:val="24"/>
                <w:szCs w:val="24"/>
              </w:rPr>
            </w:pPr>
            <w:r>
              <w:rPr>
                <w:rFonts w:ascii="Times New Roman" w:hAnsi="Times New Roman"/>
                <w:color w:val="000000"/>
                <w:sz w:val="24"/>
                <w:szCs w:val="24"/>
              </w:rPr>
              <w:t>1</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r>
              <w:rPr>
                <w:rFonts w:ascii="Times New Roman" w:hAnsi="Times New Roman"/>
                <w:color w:val="000000"/>
                <w:sz w:val="24"/>
                <w:szCs w:val="24"/>
              </w:rPr>
              <w:t>Музыкальное путешествие: моя Россия</w:t>
            </w:r>
          </w:p>
        </w:tc>
        <w:tc>
          <w:tcPr>
            <w:tcW w:w="1214"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2113BB">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6B74E8">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A215BC">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9834F5" w:rsidRPr="00445E66" w:rsidRDefault="009834F5" w:rsidP="009834F5">
            <w:pPr>
              <w:widowControl w:val="0"/>
              <w:spacing w:after="0"/>
              <w:ind w:left="135"/>
              <w:rPr>
                <w:sz w:val="24"/>
                <w:szCs w:val="24"/>
                <w:lang w:val="ru-RU"/>
              </w:rPr>
            </w:pPr>
            <w:r>
              <w:rPr>
                <w:sz w:val="24"/>
                <w:szCs w:val="24"/>
                <w:lang w:val="ru-RU"/>
              </w:rPr>
              <w:t>07.09.23</w:t>
            </w:r>
          </w:p>
        </w:tc>
        <w:tc>
          <w:tcPr>
            <w:tcW w:w="3263" w:type="dxa"/>
            <w:tcBorders>
              <w:top w:val="single" w:sz="6" w:space="0" w:color="000000"/>
              <w:left w:val="single" w:sz="6" w:space="0" w:color="000000"/>
              <w:bottom w:val="single" w:sz="6" w:space="0" w:color="000000"/>
              <w:right w:val="single" w:sz="6" w:space="0" w:color="000000"/>
            </w:tcBorders>
          </w:tcPr>
          <w:p w:rsidR="009834F5" w:rsidRPr="00D216B3" w:rsidRDefault="009834F5">
            <w:pPr>
              <w:rPr>
                <w:lang w:val="ru-RU"/>
              </w:rPr>
            </w:pPr>
            <w:r w:rsidRPr="00290ED3">
              <w:rPr>
                <w:rFonts w:ascii="Times New Roman" w:hAnsi="Times New Roman"/>
                <w:color w:val="000000"/>
                <w:sz w:val="24"/>
                <w:szCs w:val="24"/>
                <w:lang w:val="ru-RU"/>
              </w:rPr>
              <w:t xml:space="preserve">Библиотека ЦОК </w:t>
            </w:r>
            <w:hyperlink r:id="rId150">
              <w:r w:rsidRPr="00290ED3">
                <w:rPr>
                  <w:rFonts w:ascii="Times New Roman" w:hAnsi="Times New Roman"/>
                  <w:color w:val="0000FF"/>
                  <w:sz w:val="24"/>
                  <w:szCs w:val="24"/>
                  <w:u w:val="single"/>
                </w:rPr>
                <w:t>https</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m</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edsoo</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ru</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5</w:t>
              </w:r>
              <w:r w:rsidRPr="00290ED3">
                <w:rPr>
                  <w:rFonts w:ascii="Times New Roman" w:hAnsi="Times New Roman"/>
                  <w:color w:val="0000FF"/>
                  <w:sz w:val="24"/>
                  <w:szCs w:val="24"/>
                  <w:u w:val="single"/>
                </w:rPr>
                <w:t>ea</w:t>
              </w:r>
              <w:r w:rsidRPr="00290ED3">
                <w:rPr>
                  <w:rFonts w:ascii="Times New Roman" w:hAnsi="Times New Roman"/>
                  <w:color w:val="0000FF"/>
                  <w:sz w:val="24"/>
                  <w:szCs w:val="24"/>
                  <w:u w:val="single"/>
                  <w:lang w:val="ru-RU"/>
                </w:rPr>
                <w:t>40</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0</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rPr>
                <w:sz w:val="24"/>
                <w:szCs w:val="24"/>
              </w:rPr>
            </w:pPr>
            <w:r>
              <w:rPr>
                <w:rFonts w:ascii="Times New Roman" w:hAnsi="Times New Roman"/>
                <w:color w:val="000000"/>
                <w:sz w:val="24"/>
                <w:szCs w:val="24"/>
              </w:rPr>
              <w:t>2</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r>
              <w:rPr>
                <w:rFonts w:ascii="Times New Roman" w:hAnsi="Times New Roman"/>
                <w:color w:val="000000"/>
                <w:sz w:val="24"/>
                <w:szCs w:val="24"/>
              </w:rPr>
              <w:t>Семейный фольклор</w:t>
            </w:r>
          </w:p>
        </w:tc>
        <w:tc>
          <w:tcPr>
            <w:tcW w:w="1214"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2113BB">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6B74E8">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A215BC">
              <w:rPr>
                <w:rFonts w:ascii="Times New Roman" w:hAnsi="Times New Roman"/>
                <w:color w:val="000000"/>
                <w:sz w:val="24"/>
                <w:szCs w:val="24"/>
              </w:rPr>
              <w:t>0</w:t>
            </w:r>
          </w:p>
        </w:tc>
        <w:tc>
          <w:tcPr>
            <w:tcW w:w="1673" w:type="dxa"/>
            <w:vMerge/>
            <w:tcBorders>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p>
        </w:tc>
        <w:tc>
          <w:tcPr>
            <w:tcW w:w="3263" w:type="dxa"/>
            <w:tcBorders>
              <w:top w:val="single" w:sz="6" w:space="0" w:color="000000"/>
              <w:left w:val="single" w:sz="6" w:space="0" w:color="000000"/>
              <w:bottom w:val="single" w:sz="6" w:space="0" w:color="000000"/>
              <w:right w:val="single" w:sz="6" w:space="0" w:color="000000"/>
            </w:tcBorders>
          </w:tcPr>
          <w:p w:rsidR="009834F5" w:rsidRPr="00D216B3" w:rsidRDefault="009834F5">
            <w:pPr>
              <w:rPr>
                <w:lang w:val="ru-RU"/>
              </w:rPr>
            </w:pPr>
            <w:r w:rsidRPr="00290ED3">
              <w:rPr>
                <w:rFonts w:ascii="Times New Roman" w:hAnsi="Times New Roman"/>
                <w:color w:val="000000"/>
                <w:sz w:val="24"/>
                <w:szCs w:val="24"/>
                <w:lang w:val="ru-RU"/>
              </w:rPr>
              <w:t xml:space="preserve">Библиотека ЦОК </w:t>
            </w:r>
            <w:hyperlink r:id="rId151">
              <w:r w:rsidRPr="00290ED3">
                <w:rPr>
                  <w:rFonts w:ascii="Times New Roman" w:hAnsi="Times New Roman"/>
                  <w:color w:val="0000FF"/>
                  <w:sz w:val="24"/>
                  <w:szCs w:val="24"/>
                  <w:u w:val="single"/>
                </w:rPr>
                <w:t>https</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m</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edsoo</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ru</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5</w:t>
              </w:r>
              <w:r w:rsidRPr="00290ED3">
                <w:rPr>
                  <w:rFonts w:ascii="Times New Roman" w:hAnsi="Times New Roman"/>
                  <w:color w:val="0000FF"/>
                  <w:sz w:val="24"/>
                  <w:szCs w:val="24"/>
                  <w:u w:val="single"/>
                </w:rPr>
                <w:t>ea</w:t>
              </w:r>
              <w:r w:rsidRPr="00290ED3">
                <w:rPr>
                  <w:rFonts w:ascii="Times New Roman" w:hAnsi="Times New Roman"/>
                  <w:color w:val="0000FF"/>
                  <w:sz w:val="24"/>
                  <w:szCs w:val="24"/>
                  <w:u w:val="single"/>
                  <w:lang w:val="ru-RU"/>
                </w:rPr>
                <w:t>40</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0</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rPr>
                <w:sz w:val="24"/>
                <w:szCs w:val="24"/>
              </w:rPr>
            </w:pPr>
            <w:r>
              <w:rPr>
                <w:rFonts w:ascii="Times New Roman" w:hAnsi="Times New Roman"/>
                <w:color w:val="000000"/>
                <w:sz w:val="24"/>
                <w:szCs w:val="24"/>
              </w:rPr>
              <w:t>3</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r>
              <w:rPr>
                <w:rFonts w:ascii="Times New Roman" w:hAnsi="Times New Roman"/>
                <w:color w:val="000000"/>
                <w:sz w:val="24"/>
                <w:szCs w:val="24"/>
              </w:rPr>
              <w:t>Музыкальный народный календарь</w:t>
            </w:r>
          </w:p>
        </w:tc>
        <w:tc>
          <w:tcPr>
            <w:tcW w:w="1214"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2113BB">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6B74E8">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A215BC">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9834F5" w:rsidRPr="00445E66" w:rsidRDefault="009834F5" w:rsidP="009834F5">
            <w:pPr>
              <w:widowControl w:val="0"/>
              <w:spacing w:after="0"/>
              <w:ind w:left="135"/>
              <w:rPr>
                <w:sz w:val="24"/>
                <w:szCs w:val="24"/>
                <w:lang w:val="ru-RU"/>
              </w:rPr>
            </w:pPr>
            <w:r>
              <w:rPr>
                <w:sz w:val="24"/>
                <w:szCs w:val="24"/>
                <w:lang w:val="ru-RU"/>
              </w:rPr>
              <w:t>20.09.23</w:t>
            </w:r>
          </w:p>
        </w:tc>
        <w:tc>
          <w:tcPr>
            <w:tcW w:w="3263" w:type="dxa"/>
            <w:tcBorders>
              <w:top w:val="single" w:sz="6" w:space="0" w:color="000000"/>
              <w:left w:val="single" w:sz="6" w:space="0" w:color="000000"/>
              <w:bottom w:val="single" w:sz="6" w:space="0" w:color="000000"/>
              <w:right w:val="single" w:sz="6" w:space="0" w:color="000000"/>
            </w:tcBorders>
          </w:tcPr>
          <w:p w:rsidR="009834F5" w:rsidRPr="00D216B3" w:rsidRDefault="009834F5">
            <w:pPr>
              <w:rPr>
                <w:lang w:val="ru-RU"/>
              </w:rPr>
            </w:pPr>
            <w:r w:rsidRPr="00290ED3">
              <w:rPr>
                <w:rFonts w:ascii="Times New Roman" w:hAnsi="Times New Roman"/>
                <w:color w:val="000000"/>
                <w:sz w:val="24"/>
                <w:szCs w:val="24"/>
                <w:lang w:val="ru-RU"/>
              </w:rPr>
              <w:t xml:space="preserve">Библиотека ЦОК </w:t>
            </w:r>
            <w:hyperlink r:id="rId152">
              <w:r w:rsidRPr="00290ED3">
                <w:rPr>
                  <w:rFonts w:ascii="Times New Roman" w:hAnsi="Times New Roman"/>
                  <w:color w:val="0000FF"/>
                  <w:sz w:val="24"/>
                  <w:szCs w:val="24"/>
                  <w:u w:val="single"/>
                </w:rPr>
                <w:t>https</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m</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edsoo</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ru</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5</w:t>
              </w:r>
              <w:r w:rsidRPr="00290ED3">
                <w:rPr>
                  <w:rFonts w:ascii="Times New Roman" w:hAnsi="Times New Roman"/>
                  <w:color w:val="0000FF"/>
                  <w:sz w:val="24"/>
                  <w:szCs w:val="24"/>
                  <w:u w:val="single"/>
                </w:rPr>
                <w:t>ea</w:t>
              </w:r>
              <w:r w:rsidRPr="00290ED3">
                <w:rPr>
                  <w:rFonts w:ascii="Times New Roman" w:hAnsi="Times New Roman"/>
                  <w:color w:val="0000FF"/>
                  <w:sz w:val="24"/>
                  <w:szCs w:val="24"/>
                  <w:u w:val="single"/>
                  <w:lang w:val="ru-RU"/>
                </w:rPr>
                <w:t>40</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0</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rPr>
                <w:sz w:val="24"/>
                <w:szCs w:val="24"/>
              </w:rPr>
            </w:pPr>
            <w:r>
              <w:rPr>
                <w:rFonts w:ascii="Times New Roman" w:hAnsi="Times New Roman"/>
                <w:color w:val="000000"/>
                <w:sz w:val="24"/>
                <w:szCs w:val="24"/>
              </w:rPr>
              <w:t>4</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r>
              <w:rPr>
                <w:rFonts w:ascii="Times New Roman" w:hAnsi="Times New Roman"/>
                <w:color w:val="000000"/>
                <w:sz w:val="24"/>
                <w:szCs w:val="24"/>
              </w:rPr>
              <w:t>Календарные народные песни</w:t>
            </w:r>
          </w:p>
        </w:tc>
        <w:tc>
          <w:tcPr>
            <w:tcW w:w="1214"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2113BB">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6B74E8">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A215BC">
              <w:rPr>
                <w:rFonts w:ascii="Times New Roman" w:hAnsi="Times New Roman"/>
                <w:color w:val="000000"/>
                <w:sz w:val="24"/>
                <w:szCs w:val="24"/>
              </w:rPr>
              <w:t>0</w:t>
            </w:r>
          </w:p>
        </w:tc>
        <w:tc>
          <w:tcPr>
            <w:tcW w:w="1673" w:type="dxa"/>
            <w:vMerge/>
            <w:tcBorders>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p>
        </w:tc>
        <w:tc>
          <w:tcPr>
            <w:tcW w:w="3263" w:type="dxa"/>
            <w:tcBorders>
              <w:top w:val="single" w:sz="6" w:space="0" w:color="000000"/>
              <w:left w:val="single" w:sz="6" w:space="0" w:color="000000"/>
              <w:bottom w:val="single" w:sz="6" w:space="0" w:color="000000"/>
              <w:right w:val="single" w:sz="6" w:space="0" w:color="000000"/>
            </w:tcBorders>
          </w:tcPr>
          <w:p w:rsidR="009834F5" w:rsidRPr="00D216B3" w:rsidRDefault="009834F5">
            <w:pPr>
              <w:rPr>
                <w:lang w:val="ru-RU"/>
              </w:rPr>
            </w:pPr>
            <w:r w:rsidRPr="00290ED3">
              <w:rPr>
                <w:rFonts w:ascii="Times New Roman" w:hAnsi="Times New Roman"/>
                <w:color w:val="000000"/>
                <w:sz w:val="24"/>
                <w:szCs w:val="24"/>
                <w:lang w:val="ru-RU"/>
              </w:rPr>
              <w:t xml:space="preserve">Библиотека ЦОК </w:t>
            </w:r>
            <w:hyperlink r:id="rId153">
              <w:r w:rsidRPr="00290ED3">
                <w:rPr>
                  <w:rFonts w:ascii="Times New Roman" w:hAnsi="Times New Roman"/>
                  <w:color w:val="0000FF"/>
                  <w:sz w:val="24"/>
                  <w:szCs w:val="24"/>
                  <w:u w:val="single"/>
                </w:rPr>
                <w:t>https</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m</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edsoo</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ru</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5</w:t>
              </w:r>
              <w:r w:rsidRPr="00290ED3">
                <w:rPr>
                  <w:rFonts w:ascii="Times New Roman" w:hAnsi="Times New Roman"/>
                  <w:color w:val="0000FF"/>
                  <w:sz w:val="24"/>
                  <w:szCs w:val="24"/>
                  <w:u w:val="single"/>
                </w:rPr>
                <w:t>ea</w:t>
              </w:r>
              <w:r w:rsidRPr="00290ED3">
                <w:rPr>
                  <w:rFonts w:ascii="Times New Roman" w:hAnsi="Times New Roman"/>
                  <w:color w:val="0000FF"/>
                  <w:sz w:val="24"/>
                  <w:szCs w:val="24"/>
                  <w:u w:val="single"/>
                  <w:lang w:val="ru-RU"/>
                </w:rPr>
                <w:t>40</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0</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rPr>
                <w:sz w:val="24"/>
                <w:szCs w:val="24"/>
              </w:rPr>
            </w:pPr>
            <w:r>
              <w:rPr>
                <w:rFonts w:ascii="Times New Roman" w:hAnsi="Times New Roman"/>
                <w:color w:val="000000"/>
                <w:sz w:val="24"/>
                <w:szCs w:val="24"/>
              </w:rPr>
              <w:t>5</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r>
              <w:rPr>
                <w:rFonts w:ascii="Times New Roman" w:hAnsi="Times New Roman"/>
                <w:color w:val="000000"/>
                <w:sz w:val="24"/>
                <w:szCs w:val="24"/>
              </w:rPr>
              <w:t>Этюды</w:t>
            </w:r>
          </w:p>
        </w:tc>
        <w:tc>
          <w:tcPr>
            <w:tcW w:w="1214"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2113BB">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6B74E8">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A215BC">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9834F5" w:rsidRPr="00445E66" w:rsidRDefault="009834F5" w:rsidP="009834F5">
            <w:pPr>
              <w:widowControl w:val="0"/>
              <w:spacing w:after="0"/>
              <w:ind w:left="135"/>
              <w:rPr>
                <w:sz w:val="24"/>
                <w:szCs w:val="24"/>
                <w:lang w:val="ru-RU"/>
              </w:rPr>
            </w:pPr>
            <w:r>
              <w:rPr>
                <w:sz w:val="24"/>
                <w:szCs w:val="24"/>
                <w:lang w:val="ru-RU"/>
              </w:rPr>
              <w:t>04.10.23</w:t>
            </w:r>
          </w:p>
        </w:tc>
        <w:tc>
          <w:tcPr>
            <w:tcW w:w="3263" w:type="dxa"/>
            <w:tcBorders>
              <w:top w:val="single" w:sz="6" w:space="0" w:color="000000"/>
              <w:left w:val="single" w:sz="6" w:space="0" w:color="000000"/>
              <w:bottom w:val="single" w:sz="6" w:space="0" w:color="000000"/>
              <w:right w:val="single" w:sz="6" w:space="0" w:color="000000"/>
            </w:tcBorders>
          </w:tcPr>
          <w:p w:rsidR="009834F5" w:rsidRPr="00D216B3" w:rsidRDefault="009834F5">
            <w:pPr>
              <w:rPr>
                <w:lang w:val="ru-RU"/>
              </w:rPr>
            </w:pPr>
            <w:r w:rsidRPr="00290ED3">
              <w:rPr>
                <w:rFonts w:ascii="Times New Roman" w:hAnsi="Times New Roman"/>
                <w:color w:val="000000"/>
                <w:sz w:val="24"/>
                <w:szCs w:val="24"/>
                <w:lang w:val="ru-RU"/>
              </w:rPr>
              <w:t xml:space="preserve">Библиотека ЦОК </w:t>
            </w:r>
            <w:hyperlink r:id="rId154">
              <w:r w:rsidRPr="00290ED3">
                <w:rPr>
                  <w:rFonts w:ascii="Times New Roman" w:hAnsi="Times New Roman"/>
                  <w:color w:val="0000FF"/>
                  <w:sz w:val="24"/>
                  <w:szCs w:val="24"/>
                  <w:u w:val="single"/>
                </w:rPr>
                <w:t>https</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m</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edsoo</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ru</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5</w:t>
              </w:r>
              <w:r w:rsidRPr="00290ED3">
                <w:rPr>
                  <w:rFonts w:ascii="Times New Roman" w:hAnsi="Times New Roman"/>
                  <w:color w:val="0000FF"/>
                  <w:sz w:val="24"/>
                  <w:szCs w:val="24"/>
                  <w:u w:val="single"/>
                </w:rPr>
                <w:t>ea</w:t>
              </w:r>
              <w:r w:rsidRPr="00290ED3">
                <w:rPr>
                  <w:rFonts w:ascii="Times New Roman" w:hAnsi="Times New Roman"/>
                  <w:color w:val="0000FF"/>
                  <w:sz w:val="24"/>
                  <w:szCs w:val="24"/>
                  <w:u w:val="single"/>
                  <w:lang w:val="ru-RU"/>
                </w:rPr>
                <w:t>40</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0</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rPr>
                <w:sz w:val="24"/>
                <w:szCs w:val="24"/>
              </w:rPr>
            </w:pPr>
            <w:r>
              <w:rPr>
                <w:rFonts w:ascii="Times New Roman" w:hAnsi="Times New Roman"/>
                <w:color w:val="000000"/>
                <w:sz w:val="24"/>
                <w:szCs w:val="24"/>
              </w:rPr>
              <w:t>6</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Pr="005B22F5" w:rsidRDefault="009834F5">
            <w:pPr>
              <w:widowControl w:val="0"/>
              <w:spacing w:after="0"/>
              <w:ind w:left="135"/>
              <w:rPr>
                <w:sz w:val="24"/>
                <w:szCs w:val="24"/>
                <w:lang w:val="ru-RU"/>
              </w:rPr>
            </w:pPr>
            <w:r w:rsidRPr="005B22F5">
              <w:rPr>
                <w:rFonts w:ascii="Times New Roman" w:hAnsi="Times New Roman"/>
                <w:color w:val="000000"/>
                <w:sz w:val="24"/>
                <w:szCs w:val="24"/>
                <w:lang w:val="ru-RU"/>
              </w:rPr>
              <w:t>«Я русский композитор, и… это русская музыка»</w:t>
            </w:r>
          </w:p>
        </w:tc>
        <w:tc>
          <w:tcPr>
            <w:tcW w:w="1214"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2113BB">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6B74E8">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A215BC">
              <w:rPr>
                <w:rFonts w:ascii="Times New Roman" w:hAnsi="Times New Roman"/>
                <w:color w:val="000000"/>
                <w:sz w:val="24"/>
                <w:szCs w:val="24"/>
              </w:rPr>
              <w:t>0</w:t>
            </w:r>
          </w:p>
        </w:tc>
        <w:tc>
          <w:tcPr>
            <w:tcW w:w="1673" w:type="dxa"/>
            <w:vMerge/>
            <w:tcBorders>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p>
        </w:tc>
        <w:tc>
          <w:tcPr>
            <w:tcW w:w="3263" w:type="dxa"/>
            <w:tcBorders>
              <w:top w:val="single" w:sz="6" w:space="0" w:color="000000"/>
              <w:left w:val="single" w:sz="6" w:space="0" w:color="000000"/>
              <w:bottom w:val="single" w:sz="6" w:space="0" w:color="000000"/>
              <w:right w:val="single" w:sz="6" w:space="0" w:color="000000"/>
            </w:tcBorders>
          </w:tcPr>
          <w:p w:rsidR="009834F5" w:rsidRPr="00D216B3" w:rsidRDefault="009834F5">
            <w:pPr>
              <w:rPr>
                <w:lang w:val="ru-RU"/>
              </w:rPr>
            </w:pPr>
            <w:r w:rsidRPr="00290ED3">
              <w:rPr>
                <w:rFonts w:ascii="Times New Roman" w:hAnsi="Times New Roman"/>
                <w:color w:val="000000"/>
                <w:sz w:val="24"/>
                <w:szCs w:val="24"/>
                <w:lang w:val="ru-RU"/>
              </w:rPr>
              <w:t xml:space="preserve">Библиотека ЦОК </w:t>
            </w:r>
            <w:hyperlink r:id="rId155">
              <w:r w:rsidRPr="00290ED3">
                <w:rPr>
                  <w:rFonts w:ascii="Times New Roman" w:hAnsi="Times New Roman"/>
                  <w:color w:val="0000FF"/>
                  <w:sz w:val="24"/>
                  <w:szCs w:val="24"/>
                  <w:u w:val="single"/>
                </w:rPr>
                <w:t>https</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m</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edsoo</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ru</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5</w:t>
              </w:r>
              <w:r w:rsidRPr="00290ED3">
                <w:rPr>
                  <w:rFonts w:ascii="Times New Roman" w:hAnsi="Times New Roman"/>
                  <w:color w:val="0000FF"/>
                  <w:sz w:val="24"/>
                  <w:szCs w:val="24"/>
                  <w:u w:val="single"/>
                </w:rPr>
                <w:t>ea</w:t>
              </w:r>
              <w:r w:rsidRPr="00290ED3">
                <w:rPr>
                  <w:rFonts w:ascii="Times New Roman" w:hAnsi="Times New Roman"/>
                  <w:color w:val="0000FF"/>
                  <w:sz w:val="24"/>
                  <w:szCs w:val="24"/>
                  <w:u w:val="single"/>
                  <w:lang w:val="ru-RU"/>
                </w:rPr>
                <w:t>40</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0</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rPr>
                <w:sz w:val="24"/>
                <w:szCs w:val="24"/>
              </w:rPr>
            </w:pPr>
            <w:r>
              <w:rPr>
                <w:rFonts w:ascii="Times New Roman" w:hAnsi="Times New Roman"/>
                <w:color w:val="000000"/>
                <w:sz w:val="24"/>
                <w:szCs w:val="24"/>
              </w:rPr>
              <w:t>7</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r>
              <w:rPr>
                <w:rFonts w:ascii="Times New Roman" w:hAnsi="Times New Roman"/>
                <w:color w:val="000000"/>
                <w:sz w:val="24"/>
                <w:szCs w:val="24"/>
              </w:rPr>
              <w:t>В музыкальном театре. Балет</w:t>
            </w:r>
          </w:p>
        </w:tc>
        <w:tc>
          <w:tcPr>
            <w:tcW w:w="1214"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2113BB">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6B74E8">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A215BC">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9834F5" w:rsidRPr="00445E66" w:rsidRDefault="009834F5" w:rsidP="009834F5">
            <w:pPr>
              <w:widowControl w:val="0"/>
              <w:spacing w:after="0"/>
              <w:ind w:left="135"/>
              <w:rPr>
                <w:sz w:val="24"/>
                <w:szCs w:val="24"/>
                <w:lang w:val="ru-RU"/>
              </w:rPr>
            </w:pPr>
            <w:r>
              <w:rPr>
                <w:sz w:val="24"/>
                <w:szCs w:val="24"/>
                <w:lang w:val="ru-RU"/>
              </w:rPr>
              <w:t>18.10.23</w:t>
            </w:r>
          </w:p>
        </w:tc>
        <w:tc>
          <w:tcPr>
            <w:tcW w:w="3263" w:type="dxa"/>
            <w:tcBorders>
              <w:top w:val="single" w:sz="6" w:space="0" w:color="000000"/>
              <w:left w:val="single" w:sz="6" w:space="0" w:color="000000"/>
              <w:bottom w:val="single" w:sz="6" w:space="0" w:color="000000"/>
              <w:right w:val="single" w:sz="6" w:space="0" w:color="000000"/>
            </w:tcBorders>
          </w:tcPr>
          <w:p w:rsidR="009834F5" w:rsidRPr="00D216B3" w:rsidRDefault="009834F5">
            <w:pPr>
              <w:rPr>
                <w:lang w:val="ru-RU"/>
              </w:rPr>
            </w:pPr>
            <w:r w:rsidRPr="00290ED3">
              <w:rPr>
                <w:rFonts w:ascii="Times New Roman" w:hAnsi="Times New Roman"/>
                <w:color w:val="000000"/>
                <w:sz w:val="24"/>
                <w:szCs w:val="24"/>
                <w:lang w:val="ru-RU"/>
              </w:rPr>
              <w:t xml:space="preserve">Библиотека ЦОК </w:t>
            </w:r>
            <w:hyperlink r:id="rId156">
              <w:r w:rsidRPr="00290ED3">
                <w:rPr>
                  <w:rFonts w:ascii="Times New Roman" w:hAnsi="Times New Roman"/>
                  <w:color w:val="0000FF"/>
                  <w:sz w:val="24"/>
                  <w:szCs w:val="24"/>
                  <w:u w:val="single"/>
                </w:rPr>
                <w:t>https</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m</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edsoo</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ru</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5</w:t>
              </w:r>
              <w:r w:rsidRPr="00290ED3">
                <w:rPr>
                  <w:rFonts w:ascii="Times New Roman" w:hAnsi="Times New Roman"/>
                  <w:color w:val="0000FF"/>
                  <w:sz w:val="24"/>
                  <w:szCs w:val="24"/>
                  <w:u w:val="single"/>
                </w:rPr>
                <w:t>ea</w:t>
              </w:r>
              <w:r w:rsidRPr="00290ED3">
                <w:rPr>
                  <w:rFonts w:ascii="Times New Roman" w:hAnsi="Times New Roman"/>
                  <w:color w:val="0000FF"/>
                  <w:sz w:val="24"/>
                  <w:szCs w:val="24"/>
                  <w:u w:val="single"/>
                  <w:lang w:val="ru-RU"/>
                </w:rPr>
                <w:t>40</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0</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8</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Балеты</w:t>
            </w:r>
          </w:p>
        </w:tc>
        <w:tc>
          <w:tcPr>
            <w:tcW w:w="1214" w:type="dxa"/>
            <w:tcBorders>
              <w:top w:val="single" w:sz="6" w:space="0" w:color="000000"/>
              <w:left w:val="single" w:sz="6" w:space="0" w:color="000000"/>
              <w:bottom w:val="single" w:sz="6" w:space="0" w:color="000000"/>
              <w:right w:val="single" w:sz="6" w:space="0" w:color="000000"/>
            </w:tcBorders>
            <w:vAlign w:val="center"/>
          </w:tcPr>
          <w:p w:rsidR="00445E66" w:rsidRPr="00D216B3" w:rsidRDefault="00445E66">
            <w:pPr>
              <w:widowControl w:val="0"/>
              <w:spacing w:after="0" w:line="276" w:lineRule="exact"/>
              <w:ind w:left="135"/>
              <w:jc w:val="center"/>
              <w:rPr>
                <w:sz w:val="24"/>
                <w:szCs w:val="24"/>
                <w:lang w:val="ru-RU"/>
              </w:rPr>
            </w:pPr>
            <w:r>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vAlign w:val="center"/>
          </w:tcPr>
          <w:p w:rsidR="00445E66" w:rsidRPr="00D216B3" w:rsidRDefault="00445E66">
            <w:pPr>
              <w:widowControl w:val="0"/>
              <w:spacing w:after="0" w:line="276" w:lineRule="exact"/>
              <w:ind w:left="135"/>
              <w:jc w:val="center"/>
              <w:rPr>
                <w:sz w:val="24"/>
                <w:szCs w:val="24"/>
                <w:lang w:val="ru-RU"/>
              </w:rPr>
            </w:pPr>
            <w:r>
              <w:rPr>
                <w:sz w:val="24"/>
                <w:szCs w:val="24"/>
                <w:lang w:val="ru-RU"/>
              </w:rPr>
              <w:t>1</w:t>
            </w:r>
          </w:p>
        </w:tc>
        <w:tc>
          <w:tcPr>
            <w:tcW w:w="2356" w:type="dxa"/>
            <w:tcBorders>
              <w:top w:val="single" w:sz="6" w:space="0" w:color="000000"/>
              <w:left w:val="single" w:sz="6" w:space="0" w:color="000000"/>
              <w:bottom w:val="single" w:sz="6" w:space="0" w:color="000000"/>
              <w:right w:val="single" w:sz="6" w:space="0" w:color="000000"/>
            </w:tcBorders>
            <w:vAlign w:val="center"/>
          </w:tcPr>
          <w:p w:rsidR="00445E66" w:rsidRPr="00D216B3" w:rsidRDefault="00445E66">
            <w:pPr>
              <w:widowControl w:val="0"/>
              <w:spacing w:after="0" w:line="276" w:lineRule="exact"/>
              <w:ind w:left="135"/>
              <w:jc w:val="center"/>
              <w:rPr>
                <w:sz w:val="24"/>
                <w:szCs w:val="24"/>
                <w:lang w:val="ru-RU"/>
              </w:rPr>
            </w:pPr>
            <w:r>
              <w:rPr>
                <w:sz w:val="24"/>
                <w:szCs w:val="24"/>
                <w:lang w:val="ru-RU"/>
              </w:rPr>
              <w:t>0</w:t>
            </w:r>
          </w:p>
        </w:tc>
        <w:tc>
          <w:tcPr>
            <w:tcW w:w="1673"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63" w:type="dxa"/>
            <w:tcBorders>
              <w:top w:val="single" w:sz="6" w:space="0" w:color="000000"/>
              <w:left w:val="single" w:sz="6" w:space="0" w:color="000000"/>
              <w:bottom w:val="single" w:sz="6" w:space="0" w:color="000000"/>
              <w:right w:val="single" w:sz="6" w:space="0" w:color="000000"/>
            </w:tcBorders>
          </w:tcPr>
          <w:p w:rsidR="00445E66" w:rsidRPr="00D216B3" w:rsidRDefault="00445E66">
            <w:pPr>
              <w:rPr>
                <w:lang w:val="ru-RU"/>
              </w:rPr>
            </w:pPr>
            <w:r w:rsidRPr="00290ED3">
              <w:rPr>
                <w:rFonts w:ascii="Times New Roman" w:hAnsi="Times New Roman"/>
                <w:color w:val="000000"/>
                <w:sz w:val="24"/>
                <w:szCs w:val="24"/>
                <w:lang w:val="ru-RU"/>
              </w:rPr>
              <w:t xml:space="preserve">Библиотека ЦОК </w:t>
            </w:r>
            <w:hyperlink r:id="rId157">
              <w:r w:rsidRPr="00290ED3">
                <w:rPr>
                  <w:rFonts w:ascii="Times New Roman" w:hAnsi="Times New Roman"/>
                  <w:color w:val="0000FF"/>
                  <w:sz w:val="24"/>
                  <w:szCs w:val="24"/>
                  <w:u w:val="single"/>
                </w:rPr>
                <w:t>https</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m</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edsoo</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ru</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5</w:t>
              </w:r>
              <w:r w:rsidRPr="00290ED3">
                <w:rPr>
                  <w:rFonts w:ascii="Times New Roman" w:hAnsi="Times New Roman"/>
                  <w:color w:val="0000FF"/>
                  <w:sz w:val="24"/>
                  <w:szCs w:val="24"/>
                  <w:u w:val="single"/>
                </w:rPr>
                <w:t>ea</w:t>
              </w:r>
              <w:r w:rsidRPr="00290ED3">
                <w:rPr>
                  <w:rFonts w:ascii="Times New Roman" w:hAnsi="Times New Roman"/>
                  <w:color w:val="0000FF"/>
                  <w:sz w:val="24"/>
                  <w:szCs w:val="24"/>
                  <w:u w:val="single"/>
                  <w:lang w:val="ru-RU"/>
                </w:rPr>
                <w:t>40</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0</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lastRenderedPageBreak/>
              <w:t>9</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Вокальные циклы</w:t>
            </w:r>
          </w:p>
        </w:tc>
        <w:tc>
          <w:tcPr>
            <w:tcW w:w="1214"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B5464D">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A3669B">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7C78EC">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445E66" w:rsidRPr="009834F5" w:rsidRDefault="009834F5">
            <w:pPr>
              <w:widowControl w:val="0"/>
              <w:spacing w:after="0"/>
              <w:ind w:left="135"/>
              <w:rPr>
                <w:sz w:val="24"/>
                <w:szCs w:val="24"/>
                <w:lang w:val="ru-RU"/>
              </w:rPr>
            </w:pPr>
            <w:r>
              <w:rPr>
                <w:sz w:val="24"/>
                <w:szCs w:val="24"/>
                <w:lang w:val="ru-RU"/>
              </w:rPr>
              <w:t>08.11.23</w:t>
            </w:r>
          </w:p>
        </w:tc>
        <w:tc>
          <w:tcPr>
            <w:tcW w:w="3263" w:type="dxa"/>
            <w:tcBorders>
              <w:top w:val="single" w:sz="6" w:space="0" w:color="000000"/>
              <w:left w:val="single" w:sz="6" w:space="0" w:color="000000"/>
              <w:bottom w:val="single" w:sz="6" w:space="0" w:color="000000"/>
              <w:right w:val="single" w:sz="6" w:space="0" w:color="000000"/>
            </w:tcBorders>
          </w:tcPr>
          <w:p w:rsidR="00445E66" w:rsidRPr="00D216B3" w:rsidRDefault="00445E66">
            <w:pPr>
              <w:rPr>
                <w:lang w:val="ru-RU"/>
              </w:rPr>
            </w:pPr>
            <w:r w:rsidRPr="00290ED3">
              <w:rPr>
                <w:rFonts w:ascii="Times New Roman" w:hAnsi="Times New Roman"/>
                <w:color w:val="000000"/>
                <w:sz w:val="24"/>
                <w:szCs w:val="24"/>
                <w:lang w:val="ru-RU"/>
              </w:rPr>
              <w:t xml:space="preserve">Библиотека ЦОК </w:t>
            </w:r>
            <w:hyperlink r:id="rId158">
              <w:r w:rsidRPr="00290ED3">
                <w:rPr>
                  <w:rFonts w:ascii="Times New Roman" w:hAnsi="Times New Roman"/>
                  <w:color w:val="0000FF"/>
                  <w:sz w:val="24"/>
                  <w:szCs w:val="24"/>
                  <w:u w:val="single"/>
                </w:rPr>
                <w:t>https</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m</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edsoo</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ru</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5</w:t>
              </w:r>
              <w:r w:rsidRPr="00290ED3">
                <w:rPr>
                  <w:rFonts w:ascii="Times New Roman" w:hAnsi="Times New Roman"/>
                  <w:color w:val="0000FF"/>
                  <w:sz w:val="24"/>
                  <w:szCs w:val="24"/>
                  <w:u w:val="single"/>
                </w:rPr>
                <w:t>ea</w:t>
              </w:r>
              <w:r w:rsidRPr="00290ED3">
                <w:rPr>
                  <w:rFonts w:ascii="Times New Roman" w:hAnsi="Times New Roman"/>
                  <w:color w:val="0000FF"/>
                  <w:sz w:val="24"/>
                  <w:szCs w:val="24"/>
                  <w:u w:val="single"/>
                  <w:lang w:val="ru-RU"/>
                </w:rPr>
                <w:t>40</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0</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10</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Камерная музыка</w:t>
            </w:r>
          </w:p>
        </w:tc>
        <w:tc>
          <w:tcPr>
            <w:tcW w:w="1214"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B5464D">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A3669B">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7C78EC">
              <w:rPr>
                <w:rFonts w:ascii="Times New Roman" w:hAnsi="Times New Roman"/>
                <w:color w:val="000000"/>
                <w:sz w:val="24"/>
                <w:szCs w:val="24"/>
              </w:rPr>
              <w:t>0</w:t>
            </w:r>
          </w:p>
        </w:tc>
        <w:tc>
          <w:tcPr>
            <w:tcW w:w="1673"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63" w:type="dxa"/>
            <w:tcBorders>
              <w:top w:val="single" w:sz="6" w:space="0" w:color="000000"/>
              <w:left w:val="single" w:sz="6" w:space="0" w:color="000000"/>
              <w:bottom w:val="single" w:sz="6" w:space="0" w:color="000000"/>
              <w:right w:val="single" w:sz="6" w:space="0" w:color="000000"/>
            </w:tcBorders>
          </w:tcPr>
          <w:p w:rsidR="00445E66" w:rsidRPr="00D216B3" w:rsidRDefault="00445E66">
            <w:pPr>
              <w:rPr>
                <w:lang w:val="ru-RU"/>
              </w:rPr>
            </w:pPr>
            <w:r w:rsidRPr="00290ED3">
              <w:rPr>
                <w:rFonts w:ascii="Times New Roman" w:hAnsi="Times New Roman"/>
                <w:color w:val="000000"/>
                <w:sz w:val="24"/>
                <w:szCs w:val="24"/>
                <w:lang w:val="ru-RU"/>
              </w:rPr>
              <w:t xml:space="preserve">Библиотека ЦОК </w:t>
            </w:r>
            <w:hyperlink r:id="rId159">
              <w:r w:rsidRPr="00290ED3">
                <w:rPr>
                  <w:rFonts w:ascii="Times New Roman" w:hAnsi="Times New Roman"/>
                  <w:color w:val="0000FF"/>
                  <w:sz w:val="24"/>
                  <w:szCs w:val="24"/>
                  <w:u w:val="single"/>
                </w:rPr>
                <w:t>https</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m</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edsoo</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ru</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5</w:t>
              </w:r>
              <w:r w:rsidRPr="00290ED3">
                <w:rPr>
                  <w:rFonts w:ascii="Times New Roman" w:hAnsi="Times New Roman"/>
                  <w:color w:val="0000FF"/>
                  <w:sz w:val="24"/>
                  <w:szCs w:val="24"/>
                  <w:u w:val="single"/>
                </w:rPr>
                <w:t>ea</w:t>
              </w:r>
              <w:r w:rsidRPr="00290ED3">
                <w:rPr>
                  <w:rFonts w:ascii="Times New Roman" w:hAnsi="Times New Roman"/>
                  <w:color w:val="0000FF"/>
                  <w:sz w:val="24"/>
                  <w:szCs w:val="24"/>
                  <w:u w:val="single"/>
                  <w:lang w:val="ru-RU"/>
                </w:rPr>
                <w:t>40</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0</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rPr>
                <w:sz w:val="24"/>
                <w:szCs w:val="24"/>
              </w:rPr>
            </w:pPr>
            <w:r>
              <w:rPr>
                <w:rFonts w:ascii="Times New Roman" w:hAnsi="Times New Roman"/>
                <w:color w:val="000000"/>
                <w:sz w:val="24"/>
                <w:szCs w:val="24"/>
              </w:rPr>
              <w:t>11</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r>
              <w:rPr>
                <w:rFonts w:ascii="Times New Roman" w:hAnsi="Times New Roman"/>
                <w:color w:val="000000"/>
                <w:sz w:val="24"/>
                <w:szCs w:val="24"/>
              </w:rPr>
              <w:t>В музыкальном театре</w:t>
            </w:r>
          </w:p>
        </w:tc>
        <w:tc>
          <w:tcPr>
            <w:tcW w:w="1214"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B5464D">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9C503A">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7C78EC">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9834F5" w:rsidRPr="00445E66" w:rsidRDefault="009834F5" w:rsidP="009834F5">
            <w:pPr>
              <w:widowControl w:val="0"/>
              <w:spacing w:after="0"/>
              <w:ind w:left="135"/>
              <w:rPr>
                <w:sz w:val="24"/>
                <w:szCs w:val="24"/>
                <w:lang w:val="ru-RU"/>
              </w:rPr>
            </w:pPr>
            <w:r>
              <w:rPr>
                <w:sz w:val="24"/>
                <w:szCs w:val="24"/>
                <w:lang w:val="ru-RU"/>
              </w:rPr>
              <w:t>22..1</w:t>
            </w:r>
            <w:r w:rsidR="004F13FF">
              <w:rPr>
                <w:sz w:val="24"/>
                <w:szCs w:val="24"/>
                <w:lang w:val="ru-RU"/>
              </w:rPr>
              <w:t>1</w:t>
            </w:r>
          </w:p>
        </w:tc>
        <w:tc>
          <w:tcPr>
            <w:tcW w:w="3263" w:type="dxa"/>
            <w:tcBorders>
              <w:top w:val="single" w:sz="6" w:space="0" w:color="000000"/>
              <w:left w:val="single" w:sz="6" w:space="0" w:color="000000"/>
              <w:bottom w:val="single" w:sz="6" w:space="0" w:color="000000"/>
              <w:right w:val="single" w:sz="6" w:space="0" w:color="000000"/>
            </w:tcBorders>
          </w:tcPr>
          <w:p w:rsidR="009834F5" w:rsidRPr="00D216B3" w:rsidRDefault="009834F5">
            <w:pPr>
              <w:rPr>
                <w:lang w:val="ru-RU"/>
              </w:rPr>
            </w:pPr>
            <w:r w:rsidRPr="00290ED3">
              <w:rPr>
                <w:rFonts w:ascii="Times New Roman" w:hAnsi="Times New Roman"/>
                <w:color w:val="000000"/>
                <w:sz w:val="24"/>
                <w:szCs w:val="24"/>
                <w:lang w:val="ru-RU"/>
              </w:rPr>
              <w:t xml:space="preserve">Библиотека ЦОК </w:t>
            </w:r>
            <w:hyperlink r:id="rId160">
              <w:r w:rsidRPr="00290ED3">
                <w:rPr>
                  <w:rFonts w:ascii="Times New Roman" w:hAnsi="Times New Roman"/>
                  <w:color w:val="0000FF"/>
                  <w:sz w:val="24"/>
                  <w:szCs w:val="24"/>
                  <w:u w:val="single"/>
                </w:rPr>
                <w:t>https</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m</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edsoo</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ru</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5</w:t>
              </w:r>
              <w:r w:rsidRPr="00290ED3">
                <w:rPr>
                  <w:rFonts w:ascii="Times New Roman" w:hAnsi="Times New Roman"/>
                  <w:color w:val="0000FF"/>
                  <w:sz w:val="24"/>
                  <w:szCs w:val="24"/>
                  <w:u w:val="single"/>
                </w:rPr>
                <w:t>ea</w:t>
              </w:r>
              <w:r w:rsidRPr="00290ED3">
                <w:rPr>
                  <w:rFonts w:ascii="Times New Roman" w:hAnsi="Times New Roman"/>
                  <w:color w:val="0000FF"/>
                  <w:sz w:val="24"/>
                  <w:szCs w:val="24"/>
                  <w:u w:val="single"/>
                  <w:lang w:val="ru-RU"/>
                </w:rPr>
                <w:t>40</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0</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Pr="009834F5" w:rsidRDefault="009834F5">
            <w:pPr>
              <w:widowControl w:val="0"/>
              <w:spacing w:after="0"/>
              <w:rPr>
                <w:sz w:val="24"/>
                <w:szCs w:val="24"/>
                <w:lang w:val="ru-RU"/>
              </w:rPr>
            </w:pPr>
            <w:r w:rsidRPr="009834F5">
              <w:rPr>
                <w:rFonts w:ascii="Times New Roman" w:hAnsi="Times New Roman"/>
                <w:color w:val="000000"/>
                <w:sz w:val="24"/>
                <w:szCs w:val="24"/>
                <w:lang w:val="ru-RU"/>
              </w:rPr>
              <w:t>12</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r w:rsidRPr="009834F5">
              <w:rPr>
                <w:rFonts w:ascii="Times New Roman" w:hAnsi="Times New Roman"/>
                <w:color w:val="000000"/>
                <w:sz w:val="24"/>
                <w:szCs w:val="24"/>
                <w:lang w:val="ru-RU"/>
              </w:rPr>
              <w:t>Судьба человеческая – судьба наро</w:t>
            </w:r>
            <w:r>
              <w:rPr>
                <w:rFonts w:ascii="Times New Roman" w:hAnsi="Times New Roman"/>
                <w:color w:val="000000"/>
                <w:sz w:val="24"/>
                <w:szCs w:val="24"/>
              </w:rPr>
              <w:t>дная</w:t>
            </w:r>
          </w:p>
        </w:tc>
        <w:tc>
          <w:tcPr>
            <w:tcW w:w="1214"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B5464D">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9C503A">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7C78EC">
              <w:rPr>
                <w:rFonts w:ascii="Times New Roman" w:hAnsi="Times New Roman"/>
                <w:color w:val="000000"/>
                <w:sz w:val="24"/>
                <w:szCs w:val="24"/>
              </w:rPr>
              <w:t>0</w:t>
            </w:r>
          </w:p>
        </w:tc>
        <w:tc>
          <w:tcPr>
            <w:tcW w:w="1673" w:type="dxa"/>
            <w:vMerge/>
            <w:tcBorders>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p>
        </w:tc>
        <w:tc>
          <w:tcPr>
            <w:tcW w:w="3263" w:type="dxa"/>
            <w:tcBorders>
              <w:top w:val="single" w:sz="6" w:space="0" w:color="000000"/>
              <w:left w:val="single" w:sz="6" w:space="0" w:color="000000"/>
              <w:bottom w:val="single" w:sz="6" w:space="0" w:color="000000"/>
              <w:right w:val="single" w:sz="6" w:space="0" w:color="000000"/>
            </w:tcBorders>
          </w:tcPr>
          <w:p w:rsidR="009834F5" w:rsidRPr="00D216B3" w:rsidRDefault="009834F5">
            <w:pPr>
              <w:rPr>
                <w:lang w:val="ru-RU"/>
              </w:rPr>
            </w:pPr>
            <w:r w:rsidRPr="00290ED3">
              <w:rPr>
                <w:rFonts w:ascii="Times New Roman" w:hAnsi="Times New Roman"/>
                <w:color w:val="000000"/>
                <w:sz w:val="24"/>
                <w:szCs w:val="24"/>
                <w:lang w:val="ru-RU"/>
              </w:rPr>
              <w:t xml:space="preserve">Библиотека ЦОК </w:t>
            </w:r>
            <w:hyperlink r:id="rId161">
              <w:r w:rsidRPr="00290ED3">
                <w:rPr>
                  <w:rFonts w:ascii="Times New Roman" w:hAnsi="Times New Roman"/>
                  <w:color w:val="0000FF"/>
                  <w:sz w:val="24"/>
                  <w:szCs w:val="24"/>
                  <w:u w:val="single"/>
                </w:rPr>
                <w:t>https</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m</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edsoo</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ru</w:t>
              </w:r>
              <w:r w:rsidRPr="00290ED3">
                <w:rPr>
                  <w:rFonts w:ascii="Times New Roman" w:hAnsi="Times New Roman"/>
                  <w:color w:val="0000FF"/>
                  <w:sz w:val="24"/>
                  <w:szCs w:val="24"/>
                  <w:u w:val="single"/>
                  <w:lang w:val="ru-RU"/>
                </w:rPr>
                <w:t>/</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5</w:t>
              </w:r>
              <w:r w:rsidRPr="00290ED3">
                <w:rPr>
                  <w:rFonts w:ascii="Times New Roman" w:hAnsi="Times New Roman"/>
                  <w:color w:val="0000FF"/>
                  <w:sz w:val="24"/>
                  <w:szCs w:val="24"/>
                  <w:u w:val="single"/>
                </w:rPr>
                <w:t>ea</w:t>
              </w:r>
              <w:r w:rsidRPr="00290ED3">
                <w:rPr>
                  <w:rFonts w:ascii="Times New Roman" w:hAnsi="Times New Roman"/>
                  <w:color w:val="0000FF"/>
                  <w:sz w:val="24"/>
                  <w:szCs w:val="24"/>
                  <w:u w:val="single"/>
                  <w:lang w:val="ru-RU"/>
                </w:rPr>
                <w:t>40</w:t>
              </w:r>
              <w:r w:rsidRPr="00290ED3">
                <w:rPr>
                  <w:rFonts w:ascii="Times New Roman" w:hAnsi="Times New Roman"/>
                  <w:color w:val="0000FF"/>
                  <w:sz w:val="24"/>
                  <w:szCs w:val="24"/>
                  <w:u w:val="single"/>
                </w:rPr>
                <w:t>f</w:t>
              </w:r>
              <w:r w:rsidRPr="00290ED3">
                <w:rPr>
                  <w:rFonts w:ascii="Times New Roman" w:hAnsi="Times New Roman"/>
                  <w:color w:val="0000FF"/>
                  <w:sz w:val="24"/>
                  <w:szCs w:val="24"/>
                  <w:u w:val="single"/>
                  <w:lang w:val="ru-RU"/>
                </w:rPr>
                <w:t>0</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rPr>
                <w:sz w:val="24"/>
                <w:szCs w:val="24"/>
              </w:rPr>
            </w:pPr>
            <w:r>
              <w:rPr>
                <w:rFonts w:ascii="Times New Roman" w:hAnsi="Times New Roman"/>
                <w:color w:val="000000"/>
                <w:sz w:val="24"/>
                <w:szCs w:val="24"/>
              </w:rPr>
              <w:t>13</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r>
              <w:rPr>
                <w:rFonts w:ascii="Times New Roman" w:hAnsi="Times New Roman"/>
                <w:color w:val="000000"/>
                <w:sz w:val="24"/>
                <w:szCs w:val="24"/>
              </w:rPr>
              <w:t>Классика и современность</w:t>
            </w:r>
          </w:p>
        </w:tc>
        <w:tc>
          <w:tcPr>
            <w:tcW w:w="1214"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B5464D">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9C503A">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7C78EC">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9834F5" w:rsidRPr="00445E66" w:rsidRDefault="004F13FF" w:rsidP="009834F5">
            <w:pPr>
              <w:widowControl w:val="0"/>
              <w:spacing w:after="0"/>
              <w:ind w:left="135"/>
              <w:rPr>
                <w:sz w:val="24"/>
                <w:szCs w:val="24"/>
                <w:lang w:val="ru-RU"/>
              </w:rPr>
            </w:pPr>
            <w:r>
              <w:rPr>
                <w:sz w:val="24"/>
                <w:szCs w:val="24"/>
                <w:lang w:val="ru-RU"/>
              </w:rPr>
              <w:t>06.12</w:t>
            </w:r>
            <w:r w:rsidR="009834F5">
              <w:rPr>
                <w:sz w:val="24"/>
                <w:szCs w:val="24"/>
                <w:lang w:val="ru-RU"/>
              </w:rPr>
              <w:t>.</w:t>
            </w:r>
            <w:r>
              <w:rPr>
                <w:sz w:val="24"/>
                <w:szCs w:val="24"/>
                <w:lang w:val="ru-RU"/>
              </w:rPr>
              <w:t>23</w:t>
            </w:r>
          </w:p>
        </w:tc>
        <w:tc>
          <w:tcPr>
            <w:tcW w:w="3263" w:type="dxa"/>
            <w:tcBorders>
              <w:top w:val="single" w:sz="6" w:space="0" w:color="000000"/>
              <w:left w:val="single" w:sz="6" w:space="0" w:color="000000"/>
              <w:bottom w:val="single" w:sz="6" w:space="0" w:color="000000"/>
              <w:right w:val="single" w:sz="6" w:space="0" w:color="000000"/>
            </w:tcBorders>
            <w:vAlign w:val="center"/>
          </w:tcPr>
          <w:p w:rsidR="009834F5" w:rsidRPr="00D216B3" w:rsidRDefault="009834F5">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162">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6</w:t>
              </w:r>
              <w:r>
                <w:rPr>
                  <w:rFonts w:ascii="Times New Roman" w:hAnsi="Times New Roman"/>
                  <w:color w:val="0000FF"/>
                  <w:sz w:val="24"/>
                  <w:szCs w:val="24"/>
                  <w:u w:val="single"/>
                </w:rPr>
                <w:t>ed</w:t>
              </w:r>
              <w:r w:rsidRPr="005B22F5">
                <w:rPr>
                  <w:rFonts w:ascii="Times New Roman" w:hAnsi="Times New Roman"/>
                  <w:color w:val="0000FF"/>
                  <w:sz w:val="24"/>
                  <w:szCs w:val="24"/>
                  <w:u w:val="single"/>
                  <w:lang w:val="ru-RU"/>
                </w:rPr>
                <w:t>6</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Pr="004F13FF" w:rsidRDefault="009834F5">
            <w:pPr>
              <w:widowControl w:val="0"/>
              <w:spacing w:after="0"/>
              <w:rPr>
                <w:sz w:val="24"/>
                <w:szCs w:val="24"/>
                <w:lang w:val="ru-RU"/>
              </w:rPr>
            </w:pPr>
            <w:r w:rsidRPr="004F13FF">
              <w:rPr>
                <w:rFonts w:ascii="Times New Roman" w:hAnsi="Times New Roman"/>
                <w:color w:val="000000"/>
                <w:sz w:val="24"/>
                <w:szCs w:val="24"/>
                <w:lang w:val="ru-RU"/>
              </w:rPr>
              <w:t>14</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Pr="004F13FF" w:rsidRDefault="009834F5">
            <w:pPr>
              <w:widowControl w:val="0"/>
              <w:spacing w:after="0"/>
              <w:ind w:left="135"/>
              <w:rPr>
                <w:sz w:val="24"/>
                <w:szCs w:val="24"/>
                <w:lang w:val="ru-RU"/>
              </w:rPr>
            </w:pPr>
            <w:r w:rsidRPr="004F13FF">
              <w:rPr>
                <w:rFonts w:ascii="Times New Roman" w:hAnsi="Times New Roman"/>
                <w:color w:val="000000"/>
                <w:sz w:val="24"/>
                <w:szCs w:val="24"/>
                <w:lang w:val="ru-RU"/>
              </w:rPr>
              <w:t>В концертном зале</w:t>
            </w:r>
          </w:p>
        </w:tc>
        <w:tc>
          <w:tcPr>
            <w:tcW w:w="1214" w:type="dxa"/>
            <w:tcBorders>
              <w:top w:val="single" w:sz="6" w:space="0" w:color="000000"/>
              <w:left w:val="single" w:sz="6" w:space="0" w:color="000000"/>
              <w:bottom w:val="single" w:sz="6" w:space="0" w:color="000000"/>
              <w:right w:val="single" w:sz="6" w:space="0" w:color="000000"/>
            </w:tcBorders>
          </w:tcPr>
          <w:p w:rsidR="009834F5" w:rsidRPr="004F13FF" w:rsidRDefault="009834F5" w:rsidP="00D216B3">
            <w:pPr>
              <w:jc w:val="center"/>
              <w:rPr>
                <w:lang w:val="ru-RU"/>
              </w:rPr>
            </w:pPr>
            <w:r w:rsidRPr="00B5464D">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Pr="004F13FF" w:rsidRDefault="009834F5" w:rsidP="00D216B3">
            <w:pPr>
              <w:jc w:val="center"/>
              <w:rPr>
                <w:lang w:val="ru-RU"/>
              </w:rPr>
            </w:pPr>
            <w:r w:rsidRPr="004F13FF">
              <w:rPr>
                <w:rFonts w:ascii="Times New Roman" w:hAnsi="Times New Roman"/>
                <w:color w:val="000000"/>
                <w:sz w:val="24"/>
                <w:szCs w:val="24"/>
                <w:lang w:val="ru-RU"/>
              </w:rPr>
              <w:t>0</w:t>
            </w:r>
          </w:p>
        </w:tc>
        <w:tc>
          <w:tcPr>
            <w:tcW w:w="2356" w:type="dxa"/>
            <w:tcBorders>
              <w:top w:val="single" w:sz="6" w:space="0" w:color="000000"/>
              <w:left w:val="single" w:sz="6" w:space="0" w:color="000000"/>
              <w:bottom w:val="single" w:sz="6" w:space="0" w:color="000000"/>
              <w:right w:val="single" w:sz="6" w:space="0" w:color="000000"/>
            </w:tcBorders>
          </w:tcPr>
          <w:p w:rsidR="009834F5" w:rsidRPr="004F13FF" w:rsidRDefault="009834F5" w:rsidP="00D216B3">
            <w:pPr>
              <w:jc w:val="center"/>
              <w:rPr>
                <w:lang w:val="ru-RU"/>
              </w:rPr>
            </w:pPr>
            <w:r w:rsidRPr="004F13FF">
              <w:rPr>
                <w:rFonts w:ascii="Times New Roman" w:hAnsi="Times New Roman"/>
                <w:color w:val="000000"/>
                <w:sz w:val="24"/>
                <w:szCs w:val="24"/>
                <w:lang w:val="ru-RU"/>
              </w:rPr>
              <w:t>0</w:t>
            </w:r>
          </w:p>
        </w:tc>
        <w:tc>
          <w:tcPr>
            <w:tcW w:w="1673" w:type="dxa"/>
            <w:vMerge/>
            <w:tcBorders>
              <w:left w:val="single" w:sz="6" w:space="0" w:color="000000"/>
              <w:bottom w:val="single" w:sz="6" w:space="0" w:color="000000"/>
              <w:right w:val="single" w:sz="6" w:space="0" w:color="000000"/>
            </w:tcBorders>
            <w:vAlign w:val="center"/>
          </w:tcPr>
          <w:p w:rsidR="009834F5" w:rsidRPr="004F13FF" w:rsidRDefault="009834F5">
            <w:pPr>
              <w:widowControl w:val="0"/>
              <w:spacing w:after="0"/>
              <w:ind w:left="135"/>
              <w:rPr>
                <w:sz w:val="24"/>
                <w:szCs w:val="24"/>
                <w:lang w:val="ru-RU"/>
              </w:rPr>
            </w:pPr>
          </w:p>
        </w:tc>
        <w:tc>
          <w:tcPr>
            <w:tcW w:w="3263" w:type="dxa"/>
            <w:tcBorders>
              <w:top w:val="single" w:sz="6" w:space="0" w:color="000000"/>
              <w:left w:val="single" w:sz="6" w:space="0" w:color="000000"/>
              <w:bottom w:val="single" w:sz="6" w:space="0" w:color="000000"/>
              <w:right w:val="single" w:sz="6" w:space="0" w:color="000000"/>
            </w:tcBorders>
            <w:vAlign w:val="center"/>
          </w:tcPr>
          <w:p w:rsidR="009834F5" w:rsidRPr="005B22F5" w:rsidRDefault="009834F5">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63">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6</w:t>
              </w:r>
              <w:r>
                <w:rPr>
                  <w:rFonts w:ascii="Times New Roman" w:hAnsi="Times New Roman"/>
                  <w:color w:val="0000FF"/>
                  <w:sz w:val="24"/>
                  <w:szCs w:val="24"/>
                  <w:u w:val="single"/>
                </w:rPr>
                <w:t>ed</w:t>
              </w:r>
              <w:r w:rsidRPr="005B22F5">
                <w:rPr>
                  <w:rFonts w:ascii="Times New Roman" w:hAnsi="Times New Roman"/>
                  <w:color w:val="0000FF"/>
                  <w:sz w:val="24"/>
                  <w:szCs w:val="24"/>
                  <w:u w:val="single"/>
                  <w:lang w:val="ru-RU"/>
                </w:rPr>
                <w:t>6</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rPr>
                <w:sz w:val="24"/>
                <w:szCs w:val="24"/>
              </w:rPr>
            </w:pPr>
            <w:r>
              <w:rPr>
                <w:rFonts w:ascii="Times New Roman" w:hAnsi="Times New Roman"/>
                <w:color w:val="000000"/>
                <w:sz w:val="24"/>
                <w:szCs w:val="24"/>
              </w:rPr>
              <w:t>15</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r>
              <w:rPr>
                <w:rFonts w:ascii="Times New Roman" w:hAnsi="Times New Roman"/>
                <w:color w:val="000000"/>
                <w:sz w:val="24"/>
                <w:szCs w:val="24"/>
              </w:rPr>
              <w:t>Прелюдия</w:t>
            </w:r>
          </w:p>
        </w:tc>
        <w:tc>
          <w:tcPr>
            <w:tcW w:w="1214"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B5464D">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9C503A">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7C78EC">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9834F5" w:rsidRPr="00445E66" w:rsidRDefault="004F13FF" w:rsidP="009834F5">
            <w:pPr>
              <w:widowControl w:val="0"/>
              <w:spacing w:after="0"/>
              <w:ind w:left="135"/>
              <w:rPr>
                <w:sz w:val="24"/>
                <w:szCs w:val="24"/>
                <w:lang w:val="ru-RU"/>
              </w:rPr>
            </w:pPr>
            <w:r>
              <w:rPr>
                <w:sz w:val="24"/>
                <w:szCs w:val="24"/>
                <w:lang w:val="ru-RU"/>
              </w:rPr>
              <w:t>20.12</w:t>
            </w:r>
            <w:r w:rsidR="009834F5">
              <w:rPr>
                <w:sz w:val="24"/>
                <w:szCs w:val="24"/>
                <w:lang w:val="ru-RU"/>
              </w:rPr>
              <w:t>.</w:t>
            </w:r>
            <w:r>
              <w:rPr>
                <w:sz w:val="24"/>
                <w:szCs w:val="24"/>
                <w:lang w:val="ru-RU"/>
              </w:rPr>
              <w:t>23</w:t>
            </w:r>
          </w:p>
        </w:tc>
        <w:tc>
          <w:tcPr>
            <w:tcW w:w="3263" w:type="dxa"/>
            <w:tcBorders>
              <w:top w:val="single" w:sz="6" w:space="0" w:color="000000"/>
              <w:left w:val="single" w:sz="6" w:space="0" w:color="000000"/>
              <w:bottom w:val="single" w:sz="6" w:space="0" w:color="000000"/>
              <w:right w:val="single" w:sz="6" w:space="0" w:color="000000"/>
            </w:tcBorders>
          </w:tcPr>
          <w:p w:rsidR="009834F5" w:rsidRPr="004046B4" w:rsidRDefault="009834F5">
            <w:pPr>
              <w:rPr>
                <w:lang w:val="ru-RU"/>
              </w:rPr>
            </w:pPr>
            <w:r w:rsidRPr="003131F6">
              <w:rPr>
                <w:rFonts w:ascii="Times New Roman" w:hAnsi="Times New Roman"/>
                <w:color w:val="000000"/>
                <w:sz w:val="24"/>
                <w:szCs w:val="24"/>
                <w:lang w:val="ru-RU"/>
              </w:rPr>
              <w:t xml:space="preserve">Библиотека ЦОК </w:t>
            </w:r>
            <w:hyperlink r:id="rId164">
              <w:r w:rsidRPr="003131F6">
                <w:rPr>
                  <w:rFonts w:ascii="Times New Roman" w:hAnsi="Times New Roman"/>
                  <w:color w:val="0000FF"/>
                  <w:sz w:val="24"/>
                  <w:szCs w:val="24"/>
                  <w:u w:val="single"/>
                </w:rPr>
                <w:t>https</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m</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edsoo</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ru</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f</w:t>
              </w:r>
              <w:r w:rsidRPr="003131F6">
                <w:rPr>
                  <w:rFonts w:ascii="Times New Roman" w:hAnsi="Times New Roman"/>
                  <w:color w:val="0000FF"/>
                  <w:sz w:val="24"/>
                  <w:szCs w:val="24"/>
                  <w:u w:val="single"/>
                  <w:lang w:val="ru-RU"/>
                </w:rPr>
                <w:t>5</w:t>
              </w:r>
              <w:r w:rsidRPr="003131F6">
                <w:rPr>
                  <w:rFonts w:ascii="Times New Roman" w:hAnsi="Times New Roman"/>
                  <w:color w:val="0000FF"/>
                  <w:sz w:val="24"/>
                  <w:szCs w:val="24"/>
                  <w:u w:val="single"/>
                </w:rPr>
                <w:t>ea</w:t>
              </w:r>
              <w:r w:rsidRPr="003131F6">
                <w:rPr>
                  <w:rFonts w:ascii="Times New Roman" w:hAnsi="Times New Roman"/>
                  <w:color w:val="0000FF"/>
                  <w:sz w:val="24"/>
                  <w:szCs w:val="24"/>
                  <w:u w:val="single"/>
                  <w:lang w:val="ru-RU"/>
                </w:rPr>
                <w:t>40</w:t>
              </w:r>
              <w:r w:rsidRPr="003131F6">
                <w:rPr>
                  <w:rFonts w:ascii="Times New Roman" w:hAnsi="Times New Roman"/>
                  <w:color w:val="0000FF"/>
                  <w:sz w:val="24"/>
                  <w:szCs w:val="24"/>
                  <w:u w:val="single"/>
                </w:rPr>
                <w:t>f</w:t>
              </w:r>
              <w:r w:rsidRPr="003131F6">
                <w:rPr>
                  <w:rFonts w:ascii="Times New Roman" w:hAnsi="Times New Roman"/>
                  <w:color w:val="0000FF"/>
                  <w:sz w:val="24"/>
                  <w:szCs w:val="24"/>
                  <w:u w:val="single"/>
                  <w:lang w:val="ru-RU"/>
                </w:rPr>
                <w:t>0</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Pr="004F13FF" w:rsidRDefault="009834F5">
            <w:pPr>
              <w:widowControl w:val="0"/>
              <w:spacing w:after="0"/>
              <w:rPr>
                <w:sz w:val="24"/>
                <w:szCs w:val="24"/>
                <w:lang w:val="ru-RU"/>
              </w:rPr>
            </w:pPr>
            <w:r w:rsidRPr="004F13FF">
              <w:rPr>
                <w:rFonts w:ascii="Times New Roman" w:hAnsi="Times New Roman"/>
                <w:color w:val="000000"/>
                <w:sz w:val="24"/>
                <w:szCs w:val="24"/>
                <w:lang w:val="ru-RU"/>
              </w:rPr>
              <w:t>16</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Pr="004F13FF" w:rsidRDefault="009834F5">
            <w:pPr>
              <w:widowControl w:val="0"/>
              <w:spacing w:after="0"/>
              <w:ind w:left="135"/>
              <w:rPr>
                <w:sz w:val="24"/>
                <w:szCs w:val="24"/>
                <w:lang w:val="ru-RU"/>
              </w:rPr>
            </w:pPr>
            <w:r w:rsidRPr="004F13FF">
              <w:rPr>
                <w:rFonts w:ascii="Times New Roman" w:hAnsi="Times New Roman"/>
                <w:color w:val="000000"/>
                <w:sz w:val="24"/>
                <w:szCs w:val="24"/>
                <w:lang w:val="ru-RU"/>
              </w:rPr>
              <w:t>Концерт</w:t>
            </w:r>
          </w:p>
        </w:tc>
        <w:tc>
          <w:tcPr>
            <w:tcW w:w="1214" w:type="dxa"/>
            <w:tcBorders>
              <w:top w:val="single" w:sz="6" w:space="0" w:color="000000"/>
              <w:left w:val="single" w:sz="6" w:space="0" w:color="000000"/>
              <w:bottom w:val="single" w:sz="6" w:space="0" w:color="000000"/>
              <w:right w:val="single" w:sz="6" w:space="0" w:color="000000"/>
            </w:tcBorders>
          </w:tcPr>
          <w:p w:rsidR="009834F5" w:rsidRPr="004F13FF" w:rsidRDefault="009834F5" w:rsidP="00D216B3">
            <w:pPr>
              <w:jc w:val="center"/>
              <w:rPr>
                <w:lang w:val="ru-RU"/>
              </w:rPr>
            </w:pPr>
            <w:r w:rsidRPr="00B5464D">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Pr="004F13FF" w:rsidRDefault="009834F5" w:rsidP="00D216B3">
            <w:pPr>
              <w:jc w:val="center"/>
              <w:rPr>
                <w:lang w:val="ru-RU"/>
              </w:rPr>
            </w:pPr>
            <w:r w:rsidRPr="004F13FF">
              <w:rPr>
                <w:rFonts w:ascii="Times New Roman" w:hAnsi="Times New Roman"/>
                <w:color w:val="000000"/>
                <w:sz w:val="24"/>
                <w:szCs w:val="24"/>
                <w:lang w:val="ru-RU"/>
              </w:rPr>
              <w:t>0</w:t>
            </w:r>
          </w:p>
        </w:tc>
        <w:tc>
          <w:tcPr>
            <w:tcW w:w="2356" w:type="dxa"/>
            <w:tcBorders>
              <w:top w:val="single" w:sz="6" w:space="0" w:color="000000"/>
              <w:left w:val="single" w:sz="6" w:space="0" w:color="000000"/>
              <w:bottom w:val="single" w:sz="6" w:space="0" w:color="000000"/>
              <w:right w:val="single" w:sz="6" w:space="0" w:color="000000"/>
            </w:tcBorders>
          </w:tcPr>
          <w:p w:rsidR="009834F5" w:rsidRPr="004F13FF" w:rsidRDefault="009834F5" w:rsidP="00D216B3">
            <w:pPr>
              <w:jc w:val="center"/>
              <w:rPr>
                <w:lang w:val="ru-RU"/>
              </w:rPr>
            </w:pPr>
            <w:r w:rsidRPr="004F13FF">
              <w:rPr>
                <w:rFonts w:ascii="Times New Roman" w:hAnsi="Times New Roman"/>
                <w:color w:val="000000"/>
                <w:sz w:val="24"/>
                <w:szCs w:val="24"/>
                <w:lang w:val="ru-RU"/>
              </w:rPr>
              <w:t>0</w:t>
            </w:r>
          </w:p>
        </w:tc>
        <w:tc>
          <w:tcPr>
            <w:tcW w:w="1673" w:type="dxa"/>
            <w:vMerge/>
            <w:tcBorders>
              <w:left w:val="single" w:sz="6" w:space="0" w:color="000000"/>
              <w:bottom w:val="single" w:sz="6" w:space="0" w:color="000000"/>
              <w:right w:val="single" w:sz="6" w:space="0" w:color="000000"/>
            </w:tcBorders>
            <w:vAlign w:val="center"/>
          </w:tcPr>
          <w:p w:rsidR="009834F5" w:rsidRPr="004F13FF" w:rsidRDefault="009834F5">
            <w:pPr>
              <w:widowControl w:val="0"/>
              <w:spacing w:after="0"/>
              <w:ind w:left="135"/>
              <w:rPr>
                <w:sz w:val="24"/>
                <w:szCs w:val="24"/>
                <w:lang w:val="ru-RU"/>
              </w:rPr>
            </w:pPr>
          </w:p>
        </w:tc>
        <w:tc>
          <w:tcPr>
            <w:tcW w:w="3263" w:type="dxa"/>
            <w:tcBorders>
              <w:top w:val="single" w:sz="6" w:space="0" w:color="000000"/>
              <w:left w:val="single" w:sz="6" w:space="0" w:color="000000"/>
              <w:bottom w:val="single" w:sz="6" w:space="0" w:color="000000"/>
              <w:right w:val="single" w:sz="6" w:space="0" w:color="000000"/>
            </w:tcBorders>
          </w:tcPr>
          <w:p w:rsidR="009834F5" w:rsidRPr="004046B4" w:rsidRDefault="009834F5">
            <w:pPr>
              <w:rPr>
                <w:lang w:val="ru-RU"/>
              </w:rPr>
            </w:pPr>
            <w:r w:rsidRPr="003131F6">
              <w:rPr>
                <w:rFonts w:ascii="Times New Roman" w:hAnsi="Times New Roman"/>
                <w:color w:val="000000"/>
                <w:sz w:val="24"/>
                <w:szCs w:val="24"/>
                <w:lang w:val="ru-RU"/>
              </w:rPr>
              <w:t xml:space="preserve">Библиотека ЦОК </w:t>
            </w:r>
            <w:hyperlink r:id="rId165">
              <w:r w:rsidRPr="003131F6">
                <w:rPr>
                  <w:rFonts w:ascii="Times New Roman" w:hAnsi="Times New Roman"/>
                  <w:color w:val="0000FF"/>
                  <w:sz w:val="24"/>
                  <w:szCs w:val="24"/>
                  <w:u w:val="single"/>
                </w:rPr>
                <w:t>https</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m</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edsoo</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ru</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f</w:t>
              </w:r>
              <w:r w:rsidRPr="003131F6">
                <w:rPr>
                  <w:rFonts w:ascii="Times New Roman" w:hAnsi="Times New Roman"/>
                  <w:color w:val="0000FF"/>
                  <w:sz w:val="24"/>
                  <w:szCs w:val="24"/>
                  <w:u w:val="single"/>
                  <w:lang w:val="ru-RU"/>
                </w:rPr>
                <w:t>5</w:t>
              </w:r>
              <w:r w:rsidRPr="003131F6">
                <w:rPr>
                  <w:rFonts w:ascii="Times New Roman" w:hAnsi="Times New Roman"/>
                  <w:color w:val="0000FF"/>
                  <w:sz w:val="24"/>
                  <w:szCs w:val="24"/>
                  <w:u w:val="single"/>
                </w:rPr>
                <w:t>ea</w:t>
              </w:r>
              <w:r w:rsidRPr="003131F6">
                <w:rPr>
                  <w:rFonts w:ascii="Times New Roman" w:hAnsi="Times New Roman"/>
                  <w:color w:val="0000FF"/>
                  <w:sz w:val="24"/>
                  <w:szCs w:val="24"/>
                  <w:u w:val="single"/>
                  <w:lang w:val="ru-RU"/>
                </w:rPr>
                <w:t>40</w:t>
              </w:r>
              <w:r w:rsidRPr="003131F6">
                <w:rPr>
                  <w:rFonts w:ascii="Times New Roman" w:hAnsi="Times New Roman"/>
                  <w:color w:val="0000FF"/>
                  <w:sz w:val="24"/>
                  <w:szCs w:val="24"/>
                  <w:u w:val="single"/>
                </w:rPr>
                <w:t>f</w:t>
              </w:r>
              <w:r w:rsidRPr="003131F6">
                <w:rPr>
                  <w:rFonts w:ascii="Times New Roman" w:hAnsi="Times New Roman"/>
                  <w:color w:val="0000FF"/>
                  <w:sz w:val="24"/>
                  <w:szCs w:val="24"/>
                  <w:u w:val="single"/>
                  <w:lang w:val="ru-RU"/>
                </w:rPr>
                <w:t>0</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rPr>
                <w:sz w:val="24"/>
                <w:szCs w:val="24"/>
              </w:rPr>
            </w:pPr>
            <w:r>
              <w:rPr>
                <w:rFonts w:ascii="Times New Roman" w:hAnsi="Times New Roman"/>
                <w:color w:val="000000"/>
                <w:sz w:val="24"/>
                <w:szCs w:val="24"/>
              </w:rPr>
              <w:t>17</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r>
              <w:rPr>
                <w:rFonts w:ascii="Times New Roman" w:hAnsi="Times New Roman"/>
                <w:color w:val="000000"/>
                <w:sz w:val="24"/>
                <w:szCs w:val="24"/>
              </w:rPr>
              <w:t>Соната</w:t>
            </w:r>
          </w:p>
        </w:tc>
        <w:tc>
          <w:tcPr>
            <w:tcW w:w="1214"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B5464D">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9C503A">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7C78EC">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9834F5" w:rsidRPr="00445E66" w:rsidRDefault="004F13FF" w:rsidP="009834F5">
            <w:pPr>
              <w:widowControl w:val="0"/>
              <w:spacing w:after="0"/>
              <w:ind w:left="135"/>
              <w:rPr>
                <w:sz w:val="24"/>
                <w:szCs w:val="24"/>
                <w:lang w:val="ru-RU"/>
              </w:rPr>
            </w:pPr>
            <w:r>
              <w:rPr>
                <w:sz w:val="24"/>
                <w:szCs w:val="24"/>
                <w:lang w:val="ru-RU"/>
              </w:rPr>
              <w:t>10.</w:t>
            </w:r>
            <w:r w:rsidR="009834F5">
              <w:rPr>
                <w:sz w:val="24"/>
                <w:szCs w:val="24"/>
                <w:lang w:val="ru-RU"/>
              </w:rPr>
              <w:t>.01.24</w:t>
            </w:r>
          </w:p>
        </w:tc>
        <w:tc>
          <w:tcPr>
            <w:tcW w:w="3263" w:type="dxa"/>
            <w:tcBorders>
              <w:top w:val="single" w:sz="6" w:space="0" w:color="000000"/>
              <w:left w:val="single" w:sz="6" w:space="0" w:color="000000"/>
              <w:bottom w:val="single" w:sz="6" w:space="0" w:color="000000"/>
              <w:right w:val="single" w:sz="6" w:space="0" w:color="000000"/>
            </w:tcBorders>
          </w:tcPr>
          <w:p w:rsidR="009834F5" w:rsidRPr="004046B4" w:rsidRDefault="009834F5">
            <w:pPr>
              <w:rPr>
                <w:lang w:val="ru-RU"/>
              </w:rPr>
            </w:pPr>
            <w:r w:rsidRPr="003131F6">
              <w:rPr>
                <w:rFonts w:ascii="Times New Roman" w:hAnsi="Times New Roman"/>
                <w:color w:val="000000"/>
                <w:sz w:val="24"/>
                <w:szCs w:val="24"/>
                <w:lang w:val="ru-RU"/>
              </w:rPr>
              <w:t xml:space="preserve">Библиотека ЦОК </w:t>
            </w:r>
            <w:hyperlink r:id="rId166">
              <w:r w:rsidRPr="003131F6">
                <w:rPr>
                  <w:rFonts w:ascii="Times New Roman" w:hAnsi="Times New Roman"/>
                  <w:color w:val="0000FF"/>
                  <w:sz w:val="24"/>
                  <w:szCs w:val="24"/>
                  <w:u w:val="single"/>
                </w:rPr>
                <w:t>https</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m</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edsoo</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ru</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f</w:t>
              </w:r>
              <w:r w:rsidRPr="003131F6">
                <w:rPr>
                  <w:rFonts w:ascii="Times New Roman" w:hAnsi="Times New Roman"/>
                  <w:color w:val="0000FF"/>
                  <w:sz w:val="24"/>
                  <w:szCs w:val="24"/>
                  <w:u w:val="single"/>
                  <w:lang w:val="ru-RU"/>
                </w:rPr>
                <w:t>5</w:t>
              </w:r>
              <w:r w:rsidRPr="003131F6">
                <w:rPr>
                  <w:rFonts w:ascii="Times New Roman" w:hAnsi="Times New Roman"/>
                  <w:color w:val="0000FF"/>
                  <w:sz w:val="24"/>
                  <w:szCs w:val="24"/>
                  <w:u w:val="single"/>
                </w:rPr>
                <w:t>ea</w:t>
              </w:r>
              <w:r w:rsidRPr="003131F6">
                <w:rPr>
                  <w:rFonts w:ascii="Times New Roman" w:hAnsi="Times New Roman"/>
                  <w:color w:val="0000FF"/>
                  <w:sz w:val="24"/>
                  <w:szCs w:val="24"/>
                  <w:u w:val="single"/>
                  <w:lang w:val="ru-RU"/>
                </w:rPr>
                <w:t>40</w:t>
              </w:r>
              <w:r w:rsidRPr="003131F6">
                <w:rPr>
                  <w:rFonts w:ascii="Times New Roman" w:hAnsi="Times New Roman"/>
                  <w:color w:val="0000FF"/>
                  <w:sz w:val="24"/>
                  <w:szCs w:val="24"/>
                  <w:u w:val="single"/>
                </w:rPr>
                <w:t>f</w:t>
              </w:r>
              <w:r w:rsidRPr="003131F6">
                <w:rPr>
                  <w:rFonts w:ascii="Times New Roman" w:hAnsi="Times New Roman"/>
                  <w:color w:val="0000FF"/>
                  <w:sz w:val="24"/>
                  <w:szCs w:val="24"/>
                  <w:u w:val="single"/>
                  <w:lang w:val="ru-RU"/>
                </w:rPr>
                <w:t>0</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Pr="004F13FF" w:rsidRDefault="009834F5">
            <w:pPr>
              <w:widowControl w:val="0"/>
              <w:spacing w:after="0"/>
              <w:rPr>
                <w:sz w:val="24"/>
                <w:szCs w:val="24"/>
                <w:lang w:val="ru-RU"/>
              </w:rPr>
            </w:pPr>
            <w:r w:rsidRPr="004F13FF">
              <w:rPr>
                <w:rFonts w:ascii="Times New Roman" w:hAnsi="Times New Roman"/>
                <w:color w:val="000000"/>
                <w:sz w:val="24"/>
                <w:szCs w:val="24"/>
                <w:lang w:val="ru-RU"/>
              </w:rPr>
              <w:t>18</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Pr="004F13FF" w:rsidRDefault="009834F5">
            <w:pPr>
              <w:widowControl w:val="0"/>
              <w:spacing w:after="0"/>
              <w:ind w:left="135"/>
              <w:rPr>
                <w:sz w:val="24"/>
                <w:szCs w:val="24"/>
                <w:lang w:val="ru-RU"/>
              </w:rPr>
            </w:pPr>
            <w:r w:rsidRPr="004F13FF">
              <w:rPr>
                <w:rFonts w:ascii="Times New Roman" w:hAnsi="Times New Roman"/>
                <w:color w:val="000000"/>
                <w:sz w:val="24"/>
                <w:szCs w:val="24"/>
                <w:lang w:val="ru-RU"/>
              </w:rPr>
              <w:t>По странам и континентам</w:t>
            </w:r>
          </w:p>
        </w:tc>
        <w:tc>
          <w:tcPr>
            <w:tcW w:w="1214" w:type="dxa"/>
            <w:tcBorders>
              <w:top w:val="single" w:sz="6" w:space="0" w:color="000000"/>
              <w:left w:val="single" w:sz="6" w:space="0" w:color="000000"/>
              <w:bottom w:val="single" w:sz="6" w:space="0" w:color="000000"/>
              <w:right w:val="single" w:sz="6" w:space="0" w:color="000000"/>
            </w:tcBorders>
            <w:vAlign w:val="center"/>
          </w:tcPr>
          <w:p w:rsidR="009834F5" w:rsidRPr="004F13FF" w:rsidRDefault="009834F5">
            <w:pPr>
              <w:widowControl w:val="0"/>
              <w:spacing w:after="0" w:line="276" w:lineRule="exact"/>
              <w:ind w:left="135"/>
              <w:jc w:val="center"/>
              <w:rPr>
                <w:sz w:val="24"/>
                <w:szCs w:val="24"/>
                <w:lang w:val="ru-RU"/>
              </w:rPr>
            </w:pPr>
          </w:p>
        </w:tc>
        <w:tc>
          <w:tcPr>
            <w:tcW w:w="2217" w:type="dxa"/>
            <w:tcBorders>
              <w:top w:val="single" w:sz="6" w:space="0" w:color="000000"/>
              <w:left w:val="single" w:sz="6" w:space="0" w:color="000000"/>
              <w:bottom w:val="single" w:sz="6" w:space="0" w:color="000000"/>
              <w:right w:val="single" w:sz="6" w:space="0" w:color="000000"/>
            </w:tcBorders>
          </w:tcPr>
          <w:p w:rsidR="009834F5" w:rsidRPr="004F13FF" w:rsidRDefault="009834F5" w:rsidP="00D216B3">
            <w:pPr>
              <w:jc w:val="center"/>
              <w:rPr>
                <w:lang w:val="ru-RU"/>
              </w:rPr>
            </w:pPr>
            <w:r w:rsidRPr="004F13FF">
              <w:rPr>
                <w:rFonts w:ascii="Times New Roman" w:hAnsi="Times New Roman"/>
                <w:color w:val="000000"/>
                <w:sz w:val="24"/>
                <w:szCs w:val="24"/>
                <w:lang w:val="ru-RU"/>
              </w:rPr>
              <w:t>0</w:t>
            </w:r>
          </w:p>
        </w:tc>
        <w:tc>
          <w:tcPr>
            <w:tcW w:w="2356" w:type="dxa"/>
            <w:tcBorders>
              <w:top w:val="single" w:sz="6" w:space="0" w:color="000000"/>
              <w:left w:val="single" w:sz="6" w:space="0" w:color="000000"/>
              <w:bottom w:val="single" w:sz="6" w:space="0" w:color="000000"/>
              <w:right w:val="single" w:sz="6" w:space="0" w:color="000000"/>
            </w:tcBorders>
          </w:tcPr>
          <w:p w:rsidR="009834F5" w:rsidRPr="004F13FF" w:rsidRDefault="009834F5" w:rsidP="00D216B3">
            <w:pPr>
              <w:jc w:val="center"/>
              <w:rPr>
                <w:lang w:val="ru-RU"/>
              </w:rPr>
            </w:pPr>
            <w:r w:rsidRPr="004F13FF">
              <w:rPr>
                <w:rFonts w:ascii="Times New Roman" w:hAnsi="Times New Roman"/>
                <w:color w:val="000000"/>
                <w:sz w:val="24"/>
                <w:szCs w:val="24"/>
                <w:lang w:val="ru-RU"/>
              </w:rPr>
              <w:t>0</w:t>
            </w:r>
          </w:p>
        </w:tc>
        <w:tc>
          <w:tcPr>
            <w:tcW w:w="1673" w:type="dxa"/>
            <w:vMerge/>
            <w:tcBorders>
              <w:left w:val="single" w:sz="6" w:space="0" w:color="000000"/>
              <w:bottom w:val="single" w:sz="6" w:space="0" w:color="000000"/>
              <w:right w:val="single" w:sz="6" w:space="0" w:color="000000"/>
            </w:tcBorders>
            <w:vAlign w:val="center"/>
          </w:tcPr>
          <w:p w:rsidR="009834F5" w:rsidRPr="004F13FF" w:rsidRDefault="009834F5">
            <w:pPr>
              <w:widowControl w:val="0"/>
              <w:spacing w:after="0"/>
              <w:ind w:left="135"/>
              <w:rPr>
                <w:sz w:val="24"/>
                <w:szCs w:val="24"/>
                <w:lang w:val="ru-RU"/>
              </w:rPr>
            </w:pPr>
          </w:p>
        </w:tc>
        <w:tc>
          <w:tcPr>
            <w:tcW w:w="3263" w:type="dxa"/>
            <w:tcBorders>
              <w:top w:val="single" w:sz="6" w:space="0" w:color="000000"/>
              <w:left w:val="single" w:sz="6" w:space="0" w:color="000000"/>
              <w:bottom w:val="single" w:sz="6" w:space="0" w:color="000000"/>
              <w:right w:val="single" w:sz="6" w:space="0" w:color="000000"/>
            </w:tcBorders>
          </w:tcPr>
          <w:p w:rsidR="009834F5" w:rsidRPr="004046B4" w:rsidRDefault="009834F5">
            <w:pPr>
              <w:rPr>
                <w:lang w:val="ru-RU"/>
              </w:rPr>
            </w:pPr>
            <w:r w:rsidRPr="003131F6">
              <w:rPr>
                <w:rFonts w:ascii="Times New Roman" w:hAnsi="Times New Roman"/>
                <w:color w:val="000000"/>
                <w:sz w:val="24"/>
                <w:szCs w:val="24"/>
                <w:lang w:val="ru-RU"/>
              </w:rPr>
              <w:t xml:space="preserve">Библиотека ЦОК </w:t>
            </w:r>
            <w:hyperlink r:id="rId167">
              <w:r w:rsidRPr="003131F6">
                <w:rPr>
                  <w:rFonts w:ascii="Times New Roman" w:hAnsi="Times New Roman"/>
                  <w:color w:val="0000FF"/>
                  <w:sz w:val="24"/>
                  <w:szCs w:val="24"/>
                  <w:u w:val="single"/>
                </w:rPr>
                <w:t>https</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m</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edsoo</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ru</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f</w:t>
              </w:r>
              <w:r w:rsidRPr="003131F6">
                <w:rPr>
                  <w:rFonts w:ascii="Times New Roman" w:hAnsi="Times New Roman"/>
                  <w:color w:val="0000FF"/>
                  <w:sz w:val="24"/>
                  <w:szCs w:val="24"/>
                  <w:u w:val="single"/>
                  <w:lang w:val="ru-RU"/>
                </w:rPr>
                <w:t>5</w:t>
              </w:r>
              <w:r w:rsidRPr="003131F6">
                <w:rPr>
                  <w:rFonts w:ascii="Times New Roman" w:hAnsi="Times New Roman"/>
                  <w:color w:val="0000FF"/>
                  <w:sz w:val="24"/>
                  <w:szCs w:val="24"/>
                  <w:u w:val="single"/>
                </w:rPr>
                <w:t>ea</w:t>
              </w:r>
              <w:r w:rsidRPr="003131F6">
                <w:rPr>
                  <w:rFonts w:ascii="Times New Roman" w:hAnsi="Times New Roman"/>
                  <w:color w:val="0000FF"/>
                  <w:sz w:val="24"/>
                  <w:szCs w:val="24"/>
                  <w:u w:val="single"/>
                  <w:lang w:val="ru-RU"/>
                </w:rPr>
                <w:t>40</w:t>
              </w:r>
              <w:r w:rsidRPr="003131F6">
                <w:rPr>
                  <w:rFonts w:ascii="Times New Roman" w:hAnsi="Times New Roman"/>
                  <w:color w:val="0000FF"/>
                  <w:sz w:val="24"/>
                  <w:szCs w:val="24"/>
                  <w:u w:val="single"/>
                </w:rPr>
                <w:t>f</w:t>
              </w:r>
              <w:r w:rsidRPr="003131F6">
                <w:rPr>
                  <w:rFonts w:ascii="Times New Roman" w:hAnsi="Times New Roman"/>
                  <w:color w:val="0000FF"/>
                  <w:sz w:val="24"/>
                  <w:szCs w:val="24"/>
                  <w:u w:val="single"/>
                  <w:lang w:val="ru-RU"/>
                </w:rPr>
                <w:t>0</w:t>
              </w:r>
            </w:hyperlink>
          </w:p>
        </w:tc>
      </w:tr>
      <w:tr w:rsidR="009834F5"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rPr>
                <w:sz w:val="24"/>
                <w:szCs w:val="24"/>
              </w:rPr>
            </w:pPr>
            <w:r>
              <w:rPr>
                <w:rFonts w:ascii="Times New Roman" w:hAnsi="Times New Roman"/>
                <w:color w:val="000000"/>
                <w:sz w:val="24"/>
                <w:szCs w:val="24"/>
              </w:rPr>
              <w:t>19</w:t>
            </w:r>
          </w:p>
        </w:tc>
        <w:tc>
          <w:tcPr>
            <w:tcW w:w="3169" w:type="dxa"/>
            <w:tcBorders>
              <w:top w:val="single" w:sz="6" w:space="0" w:color="000000"/>
              <w:left w:val="single" w:sz="6" w:space="0" w:color="000000"/>
              <w:bottom w:val="single" w:sz="6" w:space="0" w:color="000000"/>
              <w:right w:val="single" w:sz="6" w:space="0" w:color="000000"/>
            </w:tcBorders>
            <w:vAlign w:val="center"/>
          </w:tcPr>
          <w:p w:rsidR="009834F5" w:rsidRDefault="009834F5">
            <w:pPr>
              <w:widowControl w:val="0"/>
              <w:spacing w:after="0"/>
              <w:ind w:left="135"/>
              <w:rPr>
                <w:sz w:val="24"/>
                <w:szCs w:val="24"/>
              </w:rPr>
            </w:pPr>
            <w:r>
              <w:rPr>
                <w:rFonts w:ascii="Times New Roman" w:hAnsi="Times New Roman"/>
                <w:color w:val="000000"/>
                <w:sz w:val="24"/>
                <w:szCs w:val="24"/>
              </w:rPr>
              <w:t>Традиционная музыка народов Европы</w:t>
            </w:r>
          </w:p>
        </w:tc>
        <w:tc>
          <w:tcPr>
            <w:tcW w:w="1214"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9C503A">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9834F5" w:rsidRDefault="009834F5" w:rsidP="00D216B3">
            <w:pPr>
              <w:jc w:val="center"/>
            </w:pPr>
            <w:r w:rsidRPr="00E95660">
              <w:rPr>
                <w:rFonts w:ascii="Times New Roman" w:hAnsi="Times New Roman"/>
                <w:color w:val="000000"/>
                <w:sz w:val="24"/>
                <w:szCs w:val="24"/>
              </w:rPr>
              <w:t>0</w:t>
            </w:r>
          </w:p>
        </w:tc>
        <w:tc>
          <w:tcPr>
            <w:tcW w:w="1673" w:type="dxa"/>
            <w:tcBorders>
              <w:top w:val="single" w:sz="6" w:space="0" w:color="000000"/>
              <w:left w:val="single" w:sz="6" w:space="0" w:color="000000"/>
              <w:bottom w:val="single" w:sz="6" w:space="0" w:color="000000"/>
              <w:right w:val="single" w:sz="6" w:space="0" w:color="000000"/>
            </w:tcBorders>
            <w:vAlign w:val="center"/>
          </w:tcPr>
          <w:p w:rsidR="009834F5" w:rsidRPr="00445E66" w:rsidRDefault="004F13FF" w:rsidP="009834F5">
            <w:pPr>
              <w:widowControl w:val="0"/>
              <w:spacing w:after="0"/>
              <w:ind w:left="135"/>
              <w:rPr>
                <w:sz w:val="24"/>
                <w:szCs w:val="24"/>
                <w:lang w:val="ru-RU"/>
              </w:rPr>
            </w:pPr>
            <w:r>
              <w:rPr>
                <w:sz w:val="24"/>
                <w:szCs w:val="24"/>
                <w:lang w:val="ru-RU"/>
              </w:rPr>
              <w:t>24</w:t>
            </w:r>
            <w:r w:rsidR="009834F5">
              <w:rPr>
                <w:sz w:val="24"/>
                <w:szCs w:val="24"/>
                <w:lang w:val="ru-RU"/>
              </w:rPr>
              <w:t>.02.24</w:t>
            </w:r>
          </w:p>
        </w:tc>
        <w:tc>
          <w:tcPr>
            <w:tcW w:w="3263" w:type="dxa"/>
            <w:tcBorders>
              <w:top w:val="single" w:sz="6" w:space="0" w:color="000000"/>
              <w:left w:val="single" w:sz="6" w:space="0" w:color="000000"/>
              <w:bottom w:val="single" w:sz="6" w:space="0" w:color="000000"/>
              <w:right w:val="single" w:sz="6" w:space="0" w:color="000000"/>
            </w:tcBorders>
          </w:tcPr>
          <w:p w:rsidR="009834F5" w:rsidRPr="004046B4" w:rsidRDefault="009834F5">
            <w:pPr>
              <w:rPr>
                <w:lang w:val="ru-RU"/>
              </w:rPr>
            </w:pPr>
            <w:r w:rsidRPr="003131F6">
              <w:rPr>
                <w:rFonts w:ascii="Times New Roman" w:hAnsi="Times New Roman"/>
                <w:color w:val="000000"/>
                <w:sz w:val="24"/>
                <w:szCs w:val="24"/>
                <w:lang w:val="ru-RU"/>
              </w:rPr>
              <w:t xml:space="preserve">Библиотека ЦОК </w:t>
            </w:r>
            <w:hyperlink r:id="rId168">
              <w:r w:rsidRPr="003131F6">
                <w:rPr>
                  <w:rFonts w:ascii="Times New Roman" w:hAnsi="Times New Roman"/>
                  <w:color w:val="0000FF"/>
                  <w:sz w:val="24"/>
                  <w:szCs w:val="24"/>
                  <w:u w:val="single"/>
                </w:rPr>
                <w:t>https</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m</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edsoo</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ru</w:t>
              </w:r>
              <w:r w:rsidRPr="003131F6">
                <w:rPr>
                  <w:rFonts w:ascii="Times New Roman" w:hAnsi="Times New Roman"/>
                  <w:color w:val="0000FF"/>
                  <w:sz w:val="24"/>
                  <w:szCs w:val="24"/>
                  <w:u w:val="single"/>
                  <w:lang w:val="ru-RU"/>
                </w:rPr>
                <w:t>/</w:t>
              </w:r>
              <w:r w:rsidRPr="003131F6">
                <w:rPr>
                  <w:rFonts w:ascii="Times New Roman" w:hAnsi="Times New Roman"/>
                  <w:color w:val="0000FF"/>
                  <w:sz w:val="24"/>
                  <w:szCs w:val="24"/>
                  <w:u w:val="single"/>
                </w:rPr>
                <w:t>f</w:t>
              </w:r>
              <w:r w:rsidRPr="003131F6">
                <w:rPr>
                  <w:rFonts w:ascii="Times New Roman" w:hAnsi="Times New Roman"/>
                  <w:color w:val="0000FF"/>
                  <w:sz w:val="24"/>
                  <w:szCs w:val="24"/>
                  <w:u w:val="single"/>
                  <w:lang w:val="ru-RU"/>
                </w:rPr>
                <w:t>5</w:t>
              </w:r>
              <w:r w:rsidRPr="003131F6">
                <w:rPr>
                  <w:rFonts w:ascii="Times New Roman" w:hAnsi="Times New Roman"/>
                  <w:color w:val="0000FF"/>
                  <w:sz w:val="24"/>
                  <w:szCs w:val="24"/>
                  <w:u w:val="single"/>
                </w:rPr>
                <w:t>ea</w:t>
              </w:r>
              <w:r w:rsidRPr="003131F6">
                <w:rPr>
                  <w:rFonts w:ascii="Times New Roman" w:hAnsi="Times New Roman"/>
                  <w:color w:val="0000FF"/>
                  <w:sz w:val="24"/>
                  <w:szCs w:val="24"/>
                  <w:u w:val="single"/>
                  <w:lang w:val="ru-RU"/>
                </w:rPr>
                <w:t>40</w:t>
              </w:r>
              <w:r w:rsidRPr="003131F6">
                <w:rPr>
                  <w:rFonts w:ascii="Times New Roman" w:hAnsi="Times New Roman"/>
                  <w:color w:val="0000FF"/>
                  <w:sz w:val="24"/>
                  <w:szCs w:val="24"/>
                  <w:u w:val="single"/>
                </w:rPr>
                <w:t>f</w:t>
              </w:r>
              <w:r w:rsidRPr="003131F6">
                <w:rPr>
                  <w:rFonts w:ascii="Times New Roman" w:hAnsi="Times New Roman"/>
                  <w:color w:val="0000FF"/>
                  <w:sz w:val="24"/>
                  <w:szCs w:val="24"/>
                  <w:u w:val="single"/>
                  <w:lang w:val="ru-RU"/>
                </w:rPr>
                <w:t>0</w:t>
              </w:r>
            </w:hyperlink>
          </w:p>
        </w:tc>
      </w:tr>
      <w:tr w:rsidR="00D216B3"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D216B3" w:rsidRDefault="00D216B3">
            <w:pPr>
              <w:widowControl w:val="0"/>
              <w:spacing w:after="0"/>
              <w:rPr>
                <w:sz w:val="24"/>
                <w:szCs w:val="24"/>
              </w:rPr>
            </w:pPr>
            <w:r>
              <w:rPr>
                <w:rFonts w:ascii="Times New Roman" w:hAnsi="Times New Roman"/>
                <w:color w:val="000000"/>
                <w:sz w:val="24"/>
                <w:szCs w:val="24"/>
              </w:rPr>
              <w:lastRenderedPageBreak/>
              <w:t>20</w:t>
            </w:r>
          </w:p>
        </w:tc>
        <w:tc>
          <w:tcPr>
            <w:tcW w:w="3169" w:type="dxa"/>
            <w:tcBorders>
              <w:top w:val="single" w:sz="6" w:space="0" w:color="000000"/>
              <w:left w:val="single" w:sz="6" w:space="0" w:color="000000"/>
              <w:bottom w:val="single" w:sz="6" w:space="0" w:color="000000"/>
              <w:right w:val="single" w:sz="6" w:space="0" w:color="000000"/>
            </w:tcBorders>
            <w:vAlign w:val="center"/>
          </w:tcPr>
          <w:p w:rsidR="00D216B3" w:rsidRDefault="00D216B3">
            <w:pPr>
              <w:widowControl w:val="0"/>
              <w:spacing w:after="0"/>
              <w:ind w:left="135"/>
              <w:rPr>
                <w:sz w:val="24"/>
                <w:szCs w:val="24"/>
              </w:rPr>
            </w:pPr>
            <w:r>
              <w:rPr>
                <w:rFonts w:ascii="Times New Roman" w:hAnsi="Times New Roman"/>
                <w:color w:val="000000"/>
                <w:sz w:val="24"/>
                <w:szCs w:val="24"/>
              </w:rPr>
              <w:t>Музыкальная драматургия - развитие музыки</w:t>
            </w:r>
          </w:p>
        </w:tc>
        <w:tc>
          <w:tcPr>
            <w:tcW w:w="1214" w:type="dxa"/>
            <w:tcBorders>
              <w:top w:val="single" w:sz="6" w:space="0" w:color="000000"/>
              <w:left w:val="single" w:sz="6" w:space="0" w:color="000000"/>
              <w:bottom w:val="single" w:sz="6" w:space="0" w:color="000000"/>
              <w:right w:val="single" w:sz="6" w:space="0" w:color="000000"/>
            </w:tcBorders>
          </w:tcPr>
          <w:p w:rsidR="00D216B3" w:rsidRDefault="00D216B3"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D216B3" w:rsidRDefault="00D216B3" w:rsidP="00D216B3">
            <w:pPr>
              <w:jc w:val="center"/>
            </w:pPr>
            <w:r w:rsidRPr="00225480">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D216B3" w:rsidRDefault="00D216B3" w:rsidP="00D216B3">
            <w:pPr>
              <w:jc w:val="center"/>
            </w:pPr>
            <w:r w:rsidRPr="00E95660">
              <w:rPr>
                <w:rFonts w:ascii="Times New Roman" w:hAnsi="Times New Roman"/>
                <w:color w:val="000000"/>
                <w:sz w:val="24"/>
                <w:szCs w:val="24"/>
              </w:rPr>
              <w:t>0</w:t>
            </w:r>
          </w:p>
        </w:tc>
        <w:tc>
          <w:tcPr>
            <w:tcW w:w="1673" w:type="dxa"/>
            <w:tcBorders>
              <w:top w:val="single" w:sz="6" w:space="0" w:color="000000"/>
              <w:left w:val="single" w:sz="6" w:space="0" w:color="000000"/>
              <w:bottom w:val="single" w:sz="6" w:space="0" w:color="000000"/>
              <w:right w:val="single" w:sz="6" w:space="0" w:color="000000"/>
            </w:tcBorders>
            <w:vAlign w:val="center"/>
          </w:tcPr>
          <w:p w:rsidR="00D216B3" w:rsidRPr="009834F5" w:rsidRDefault="009834F5">
            <w:pPr>
              <w:widowControl w:val="0"/>
              <w:spacing w:after="0"/>
              <w:ind w:left="135"/>
              <w:rPr>
                <w:sz w:val="24"/>
                <w:szCs w:val="24"/>
                <w:lang w:val="ru-RU"/>
              </w:rPr>
            </w:pPr>
            <w:r>
              <w:rPr>
                <w:sz w:val="24"/>
                <w:szCs w:val="24"/>
                <w:lang w:val="ru-RU"/>
              </w:rPr>
              <w:t>07.02.24</w:t>
            </w:r>
          </w:p>
        </w:tc>
        <w:tc>
          <w:tcPr>
            <w:tcW w:w="3263" w:type="dxa"/>
            <w:tcBorders>
              <w:top w:val="single" w:sz="6" w:space="0" w:color="000000"/>
              <w:left w:val="single" w:sz="6" w:space="0" w:color="000000"/>
              <w:bottom w:val="single" w:sz="6" w:space="0" w:color="000000"/>
              <w:right w:val="single" w:sz="6" w:space="0" w:color="000000"/>
            </w:tcBorders>
            <w:vAlign w:val="center"/>
          </w:tcPr>
          <w:p w:rsidR="00D216B3" w:rsidRPr="005B22F5" w:rsidRDefault="00D216B3">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69">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6576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21</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Музыкальная драматургия - развитие музыки</w:t>
            </w:r>
          </w:p>
        </w:tc>
        <w:tc>
          <w:tcPr>
            <w:tcW w:w="1214"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225480">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E95660">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445E66" w:rsidRPr="009834F5" w:rsidRDefault="009834F5">
            <w:pPr>
              <w:widowControl w:val="0"/>
              <w:spacing w:after="0"/>
              <w:ind w:left="135"/>
              <w:rPr>
                <w:sz w:val="24"/>
                <w:szCs w:val="24"/>
                <w:lang w:val="ru-RU"/>
              </w:rPr>
            </w:pPr>
            <w:r>
              <w:rPr>
                <w:sz w:val="24"/>
                <w:szCs w:val="24"/>
                <w:lang w:val="ru-RU"/>
              </w:rPr>
              <w:t>21.02.24</w:t>
            </w:r>
          </w:p>
        </w:tc>
        <w:tc>
          <w:tcPr>
            <w:tcW w:w="3263" w:type="dxa"/>
            <w:tcBorders>
              <w:top w:val="single" w:sz="6" w:space="0" w:color="000000"/>
              <w:left w:val="single" w:sz="6" w:space="0" w:color="000000"/>
              <w:bottom w:val="single" w:sz="6" w:space="0" w:color="000000"/>
              <w:right w:val="single" w:sz="6" w:space="0" w:color="000000"/>
            </w:tcBorders>
          </w:tcPr>
          <w:p w:rsidR="00445E66" w:rsidRPr="00D216B3" w:rsidRDefault="00445E66">
            <w:pPr>
              <w:rPr>
                <w:lang w:val="ru-RU"/>
              </w:rPr>
            </w:pPr>
            <w:r w:rsidRPr="00C47881">
              <w:rPr>
                <w:rFonts w:ascii="Times New Roman" w:hAnsi="Times New Roman"/>
                <w:color w:val="000000"/>
                <w:sz w:val="24"/>
                <w:szCs w:val="24"/>
                <w:lang w:val="ru-RU"/>
              </w:rPr>
              <w:t xml:space="preserve">Библиотека ЦОК </w:t>
            </w:r>
            <w:hyperlink r:id="rId170">
              <w:r w:rsidRPr="00C47881">
                <w:rPr>
                  <w:rFonts w:ascii="Times New Roman" w:hAnsi="Times New Roman"/>
                  <w:color w:val="0000FF"/>
                  <w:sz w:val="24"/>
                  <w:szCs w:val="24"/>
                  <w:u w:val="single"/>
                </w:rPr>
                <w:t>https</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m</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edsoo</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ru</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f</w:t>
              </w:r>
              <w:r w:rsidRPr="00C47881">
                <w:rPr>
                  <w:rFonts w:ascii="Times New Roman" w:hAnsi="Times New Roman"/>
                  <w:color w:val="0000FF"/>
                  <w:sz w:val="24"/>
                  <w:szCs w:val="24"/>
                  <w:u w:val="single"/>
                  <w:lang w:val="ru-RU"/>
                </w:rPr>
                <w:t>5</w:t>
              </w:r>
              <w:r w:rsidRPr="00C47881">
                <w:rPr>
                  <w:rFonts w:ascii="Times New Roman" w:hAnsi="Times New Roman"/>
                  <w:color w:val="0000FF"/>
                  <w:sz w:val="24"/>
                  <w:szCs w:val="24"/>
                  <w:u w:val="single"/>
                </w:rPr>
                <w:t>ea</w:t>
              </w:r>
              <w:r w:rsidRPr="00C47881">
                <w:rPr>
                  <w:rFonts w:ascii="Times New Roman" w:hAnsi="Times New Roman"/>
                  <w:color w:val="0000FF"/>
                  <w:sz w:val="24"/>
                  <w:szCs w:val="24"/>
                  <w:u w:val="single"/>
                  <w:lang w:val="ru-RU"/>
                </w:rPr>
                <w:t>6</w:t>
              </w:r>
              <w:r w:rsidRPr="00C47881">
                <w:rPr>
                  <w:rFonts w:ascii="Times New Roman" w:hAnsi="Times New Roman"/>
                  <w:color w:val="0000FF"/>
                  <w:sz w:val="24"/>
                  <w:szCs w:val="24"/>
                  <w:u w:val="single"/>
                </w:rPr>
                <w:t>ed</w:t>
              </w:r>
              <w:r w:rsidRPr="00C47881">
                <w:rPr>
                  <w:rFonts w:ascii="Times New Roman" w:hAnsi="Times New Roman"/>
                  <w:color w:val="0000FF"/>
                  <w:sz w:val="24"/>
                  <w:szCs w:val="24"/>
                  <w:u w:val="single"/>
                  <w:lang w:val="ru-RU"/>
                </w:rPr>
                <w:t>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22</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Героические образы в музыке, литературе, изобразительном искусстве</w:t>
            </w:r>
          </w:p>
        </w:tc>
        <w:tc>
          <w:tcPr>
            <w:tcW w:w="1214"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225480">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E95660">
              <w:rPr>
                <w:rFonts w:ascii="Times New Roman" w:hAnsi="Times New Roman"/>
                <w:color w:val="000000"/>
                <w:sz w:val="24"/>
                <w:szCs w:val="24"/>
              </w:rPr>
              <w:t>0</w:t>
            </w:r>
          </w:p>
        </w:tc>
        <w:tc>
          <w:tcPr>
            <w:tcW w:w="1673"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63" w:type="dxa"/>
            <w:tcBorders>
              <w:top w:val="single" w:sz="6" w:space="0" w:color="000000"/>
              <w:left w:val="single" w:sz="6" w:space="0" w:color="000000"/>
              <w:bottom w:val="single" w:sz="6" w:space="0" w:color="000000"/>
              <w:right w:val="single" w:sz="6" w:space="0" w:color="000000"/>
            </w:tcBorders>
          </w:tcPr>
          <w:p w:rsidR="00445E66" w:rsidRPr="00D216B3" w:rsidRDefault="00445E66">
            <w:pPr>
              <w:rPr>
                <w:lang w:val="ru-RU"/>
              </w:rPr>
            </w:pPr>
            <w:r w:rsidRPr="00C47881">
              <w:rPr>
                <w:rFonts w:ascii="Times New Roman" w:hAnsi="Times New Roman"/>
                <w:color w:val="000000"/>
                <w:sz w:val="24"/>
                <w:szCs w:val="24"/>
                <w:lang w:val="ru-RU"/>
              </w:rPr>
              <w:t xml:space="preserve">Библиотека ЦОК </w:t>
            </w:r>
            <w:hyperlink r:id="rId171">
              <w:r w:rsidRPr="00C47881">
                <w:rPr>
                  <w:rFonts w:ascii="Times New Roman" w:hAnsi="Times New Roman"/>
                  <w:color w:val="0000FF"/>
                  <w:sz w:val="24"/>
                  <w:szCs w:val="24"/>
                  <w:u w:val="single"/>
                </w:rPr>
                <w:t>https</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m</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edsoo</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ru</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f</w:t>
              </w:r>
              <w:r w:rsidRPr="00C47881">
                <w:rPr>
                  <w:rFonts w:ascii="Times New Roman" w:hAnsi="Times New Roman"/>
                  <w:color w:val="0000FF"/>
                  <w:sz w:val="24"/>
                  <w:szCs w:val="24"/>
                  <w:u w:val="single"/>
                  <w:lang w:val="ru-RU"/>
                </w:rPr>
                <w:t>5</w:t>
              </w:r>
              <w:r w:rsidRPr="00C47881">
                <w:rPr>
                  <w:rFonts w:ascii="Times New Roman" w:hAnsi="Times New Roman"/>
                  <w:color w:val="0000FF"/>
                  <w:sz w:val="24"/>
                  <w:szCs w:val="24"/>
                  <w:u w:val="single"/>
                </w:rPr>
                <w:t>ea</w:t>
              </w:r>
              <w:r w:rsidRPr="00C47881">
                <w:rPr>
                  <w:rFonts w:ascii="Times New Roman" w:hAnsi="Times New Roman"/>
                  <w:color w:val="0000FF"/>
                  <w:sz w:val="24"/>
                  <w:szCs w:val="24"/>
                  <w:u w:val="single"/>
                  <w:lang w:val="ru-RU"/>
                </w:rPr>
                <w:t>6</w:t>
              </w:r>
              <w:r w:rsidRPr="00C47881">
                <w:rPr>
                  <w:rFonts w:ascii="Times New Roman" w:hAnsi="Times New Roman"/>
                  <w:color w:val="0000FF"/>
                  <w:sz w:val="24"/>
                  <w:szCs w:val="24"/>
                  <w:u w:val="single"/>
                </w:rPr>
                <w:t>ed</w:t>
              </w:r>
              <w:r w:rsidRPr="00C47881">
                <w:rPr>
                  <w:rFonts w:ascii="Times New Roman" w:hAnsi="Times New Roman"/>
                  <w:color w:val="0000FF"/>
                  <w:sz w:val="24"/>
                  <w:szCs w:val="24"/>
                  <w:u w:val="single"/>
                  <w:lang w:val="ru-RU"/>
                </w:rPr>
                <w:t>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23</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Инструментальная музыка</w:t>
            </w:r>
          </w:p>
        </w:tc>
        <w:tc>
          <w:tcPr>
            <w:tcW w:w="1214"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225480">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E95660">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445E66" w:rsidRPr="009834F5" w:rsidRDefault="009834F5">
            <w:pPr>
              <w:widowControl w:val="0"/>
              <w:spacing w:after="0"/>
              <w:ind w:left="135"/>
              <w:rPr>
                <w:sz w:val="24"/>
                <w:szCs w:val="24"/>
                <w:lang w:val="ru-RU"/>
              </w:rPr>
            </w:pPr>
            <w:r>
              <w:rPr>
                <w:sz w:val="24"/>
                <w:szCs w:val="24"/>
                <w:lang w:val="ru-RU"/>
              </w:rPr>
              <w:t>06.03.24</w:t>
            </w:r>
          </w:p>
        </w:tc>
        <w:tc>
          <w:tcPr>
            <w:tcW w:w="3263" w:type="dxa"/>
            <w:tcBorders>
              <w:top w:val="single" w:sz="6" w:space="0" w:color="000000"/>
              <w:left w:val="single" w:sz="6" w:space="0" w:color="000000"/>
              <w:bottom w:val="single" w:sz="6" w:space="0" w:color="000000"/>
              <w:right w:val="single" w:sz="6" w:space="0" w:color="000000"/>
            </w:tcBorders>
          </w:tcPr>
          <w:p w:rsidR="00445E66" w:rsidRPr="00D216B3" w:rsidRDefault="00445E66">
            <w:pPr>
              <w:rPr>
                <w:lang w:val="ru-RU"/>
              </w:rPr>
            </w:pPr>
            <w:r w:rsidRPr="00C47881">
              <w:rPr>
                <w:rFonts w:ascii="Times New Roman" w:hAnsi="Times New Roman"/>
                <w:color w:val="000000"/>
                <w:sz w:val="24"/>
                <w:szCs w:val="24"/>
                <w:lang w:val="ru-RU"/>
              </w:rPr>
              <w:t xml:space="preserve">Библиотека ЦОК </w:t>
            </w:r>
            <w:hyperlink r:id="rId172">
              <w:r w:rsidRPr="00C47881">
                <w:rPr>
                  <w:rFonts w:ascii="Times New Roman" w:hAnsi="Times New Roman"/>
                  <w:color w:val="0000FF"/>
                  <w:sz w:val="24"/>
                  <w:szCs w:val="24"/>
                  <w:u w:val="single"/>
                </w:rPr>
                <w:t>https</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m</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edsoo</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ru</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f</w:t>
              </w:r>
              <w:r w:rsidRPr="00C47881">
                <w:rPr>
                  <w:rFonts w:ascii="Times New Roman" w:hAnsi="Times New Roman"/>
                  <w:color w:val="0000FF"/>
                  <w:sz w:val="24"/>
                  <w:szCs w:val="24"/>
                  <w:u w:val="single"/>
                  <w:lang w:val="ru-RU"/>
                </w:rPr>
                <w:t>5</w:t>
              </w:r>
              <w:r w:rsidRPr="00C47881">
                <w:rPr>
                  <w:rFonts w:ascii="Times New Roman" w:hAnsi="Times New Roman"/>
                  <w:color w:val="0000FF"/>
                  <w:sz w:val="24"/>
                  <w:szCs w:val="24"/>
                  <w:u w:val="single"/>
                </w:rPr>
                <w:t>ea</w:t>
              </w:r>
              <w:r w:rsidRPr="00C47881">
                <w:rPr>
                  <w:rFonts w:ascii="Times New Roman" w:hAnsi="Times New Roman"/>
                  <w:color w:val="0000FF"/>
                  <w:sz w:val="24"/>
                  <w:szCs w:val="24"/>
                  <w:u w:val="single"/>
                  <w:lang w:val="ru-RU"/>
                </w:rPr>
                <w:t>6</w:t>
              </w:r>
              <w:r w:rsidRPr="00C47881">
                <w:rPr>
                  <w:rFonts w:ascii="Times New Roman" w:hAnsi="Times New Roman"/>
                  <w:color w:val="0000FF"/>
                  <w:sz w:val="24"/>
                  <w:szCs w:val="24"/>
                  <w:u w:val="single"/>
                </w:rPr>
                <w:t>ed</w:t>
              </w:r>
              <w:r w:rsidRPr="00C47881">
                <w:rPr>
                  <w:rFonts w:ascii="Times New Roman" w:hAnsi="Times New Roman"/>
                  <w:color w:val="0000FF"/>
                  <w:sz w:val="24"/>
                  <w:szCs w:val="24"/>
                  <w:u w:val="single"/>
                  <w:lang w:val="ru-RU"/>
                </w:rPr>
                <w:t>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24</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Транскрипция</w:t>
            </w:r>
          </w:p>
        </w:tc>
        <w:tc>
          <w:tcPr>
            <w:tcW w:w="1214"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225480">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E95660">
              <w:rPr>
                <w:rFonts w:ascii="Times New Roman" w:hAnsi="Times New Roman"/>
                <w:color w:val="000000"/>
                <w:sz w:val="24"/>
                <w:szCs w:val="24"/>
              </w:rPr>
              <w:t>0</w:t>
            </w:r>
          </w:p>
        </w:tc>
        <w:tc>
          <w:tcPr>
            <w:tcW w:w="1673"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63" w:type="dxa"/>
            <w:tcBorders>
              <w:top w:val="single" w:sz="6" w:space="0" w:color="000000"/>
              <w:left w:val="single" w:sz="6" w:space="0" w:color="000000"/>
              <w:bottom w:val="single" w:sz="6" w:space="0" w:color="000000"/>
              <w:right w:val="single" w:sz="6" w:space="0" w:color="000000"/>
            </w:tcBorders>
          </w:tcPr>
          <w:p w:rsidR="00445E66" w:rsidRPr="00D216B3" w:rsidRDefault="00445E66">
            <w:pPr>
              <w:rPr>
                <w:lang w:val="ru-RU"/>
              </w:rPr>
            </w:pPr>
            <w:r w:rsidRPr="00C47881">
              <w:rPr>
                <w:rFonts w:ascii="Times New Roman" w:hAnsi="Times New Roman"/>
                <w:color w:val="000000"/>
                <w:sz w:val="24"/>
                <w:szCs w:val="24"/>
                <w:lang w:val="ru-RU"/>
              </w:rPr>
              <w:t xml:space="preserve">Библиотека ЦОК </w:t>
            </w:r>
            <w:hyperlink r:id="rId173">
              <w:r w:rsidRPr="00C47881">
                <w:rPr>
                  <w:rFonts w:ascii="Times New Roman" w:hAnsi="Times New Roman"/>
                  <w:color w:val="0000FF"/>
                  <w:sz w:val="24"/>
                  <w:szCs w:val="24"/>
                  <w:u w:val="single"/>
                </w:rPr>
                <w:t>https</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m</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edsoo</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ru</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f</w:t>
              </w:r>
              <w:r w:rsidRPr="00C47881">
                <w:rPr>
                  <w:rFonts w:ascii="Times New Roman" w:hAnsi="Times New Roman"/>
                  <w:color w:val="0000FF"/>
                  <w:sz w:val="24"/>
                  <w:szCs w:val="24"/>
                  <w:u w:val="single"/>
                  <w:lang w:val="ru-RU"/>
                </w:rPr>
                <w:t>5</w:t>
              </w:r>
              <w:r w:rsidRPr="00C47881">
                <w:rPr>
                  <w:rFonts w:ascii="Times New Roman" w:hAnsi="Times New Roman"/>
                  <w:color w:val="0000FF"/>
                  <w:sz w:val="24"/>
                  <w:szCs w:val="24"/>
                  <w:u w:val="single"/>
                </w:rPr>
                <w:t>ea</w:t>
              </w:r>
              <w:r w:rsidRPr="00C47881">
                <w:rPr>
                  <w:rFonts w:ascii="Times New Roman" w:hAnsi="Times New Roman"/>
                  <w:color w:val="0000FF"/>
                  <w:sz w:val="24"/>
                  <w:szCs w:val="24"/>
                  <w:u w:val="single"/>
                  <w:lang w:val="ru-RU"/>
                </w:rPr>
                <w:t>6</w:t>
              </w:r>
              <w:r w:rsidRPr="00C47881">
                <w:rPr>
                  <w:rFonts w:ascii="Times New Roman" w:hAnsi="Times New Roman"/>
                  <w:color w:val="0000FF"/>
                  <w:sz w:val="24"/>
                  <w:szCs w:val="24"/>
                  <w:u w:val="single"/>
                </w:rPr>
                <w:t>ed</w:t>
              </w:r>
              <w:r w:rsidRPr="00C47881">
                <w:rPr>
                  <w:rFonts w:ascii="Times New Roman" w:hAnsi="Times New Roman"/>
                  <w:color w:val="0000FF"/>
                  <w:sz w:val="24"/>
                  <w:szCs w:val="24"/>
                  <w:u w:val="single"/>
                  <w:lang w:val="ru-RU"/>
                </w:rPr>
                <w:t>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25</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Музыкальный стиль</w:t>
            </w:r>
          </w:p>
        </w:tc>
        <w:tc>
          <w:tcPr>
            <w:tcW w:w="1214"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225480">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E95660">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445E66" w:rsidRPr="009834F5" w:rsidRDefault="009834F5">
            <w:pPr>
              <w:widowControl w:val="0"/>
              <w:spacing w:after="0"/>
              <w:ind w:left="135"/>
              <w:rPr>
                <w:sz w:val="24"/>
                <w:szCs w:val="24"/>
                <w:lang w:val="ru-RU"/>
              </w:rPr>
            </w:pPr>
            <w:r>
              <w:rPr>
                <w:sz w:val="24"/>
                <w:szCs w:val="24"/>
                <w:lang w:val="ru-RU"/>
              </w:rPr>
              <w:t>20.03.24</w:t>
            </w:r>
          </w:p>
        </w:tc>
        <w:tc>
          <w:tcPr>
            <w:tcW w:w="3263" w:type="dxa"/>
            <w:tcBorders>
              <w:top w:val="single" w:sz="6" w:space="0" w:color="000000"/>
              <w:left w:val="single" w:sz="6" w:space="0" w:color="000000"/>
              <w:bottom w:val="single" w:sz="6" w:space="0" w:color="000000"/>
              <w:right w:val="single" w:sz="6" w:space="0" w:color="000000"/>
            </w:tcBorders>
          </w:tcPr>
          <w:p w:rsidR="00445E66" w:rsidRPr="00D216B3" w:rsidRDefault="00445E66">
            <w:pPr>
              <w:rPr>
                <w:lang w:val="ru-RU"/>
              </w:rPr>
            </w:pPr>
            <w:r w:rsidRPr="00C47881">
              <w:rPr>
                <w:rFonts w:ascii="Times New Roman" w:hAnsi="Times New Roman"/>
                <w:color w:val="000000"/>
                <w:sz w:val="24"/>
                <w:szCs w:val="24"/>
                <w:lang w:val="ru-RU"/>
              </w:rPr>
              <w:t xml:space="preserve">Библиотека ЦОК </w:t>
            </w:r>
            <w:hyperlink r:id="rId174">
              <w:r w:rsidRPr="00C47881">
                <w:rPr>
                  <w:rFonts w:ascii="Times New Roman" w:hAnsi="Times New Roman"/>
                  <w:color w:val="0000FF"/>
                  <w:sz w:val="24"/>
                  <w:szCs w:val="24"/>
                  <w:u w:val="single"/>
                </w:rPr>
                <w:t>https</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m</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edsoo</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ru</w:t>
              </w:r>
              <w:r w:rsidRPr="00C47881">
                <w:rPr>
                  <w:rFonts w:ascii="Times New Roman" w:hAnsi="Times New Roman"/>
                  <w:color w:val="0000FF"/>
                  <w:sz w:val="24"/>
                  <w:szCs w:val="24"/>
                  <w:u w:val="single"/>
                  <w:lang w:val="ru-RU"/>
                </w:rPr>
                <w:t>/</w:t>
              </w:r>
              <w:r w:rsidRPr="00C47881">
                <w:rPr>
                  <w:rFonts w:ascii="Times New Roman" w:hAnsi="Times New Roman"/>
                  <w:color w:val="0000FF"/>
                  <w:sz w:val="24"/>
                  <w:szCs w:val="24"/>
                  <w:u w:val="single"/>
                </w:rPr>
                <w:t>f</w:t>
              </w:r>
              <w:r w:rsidRPr="00C47881">
                <w:rPr>
                  <w:rFonts w:ascii="Times New Roman" w:hAnsi="Times New Roman"/>
                  <w:color w:val="0000FF"/>
                  <w:sz w:val="24"/>
                  <w:szCs w:val="24"/>
                  <w:u w:val="single"/>
                  <w:lang w:val="ru-RU"/>
                </w:rPr>
                <w:t>5</w:t>
              </w:r>
              <w:r w:rsidRPr="00C47881">
                <w:rPr>
                  <w:rFonts w:ascii="Times New Roman" w:hAnsi="Times New Roman"/>
                  <w:color w:val="0000FF"/>
                  <w:sz w:val="24"/>
                  <w:szCs w:val="24"/>
                  <w:u w:val="single"/>
                </w:rPr>
                <w:t>ea</w:t>
              </w:r>
              <w:r w:rsidRPr="00C47881">
                <w:rPr>
                  <w:rFonts w:ascii="Times New Roman" w:hAnsi="Times New Roman"/>
                  <w:color w:val="0000FF"/>
                  <w:sz w:val="24"/>
                  <w:szCs w:val="24"/>
                  <w:u w:val="single"/>
                  <w:lang w:val="ru-RU"/>
                </w:rPr>
                <w:t>6</w:t>
              </w:r>
              <w:r w:rsidRPr="00C47881">
                <w:rPr>
                  <w:rFonts w:ascii="Times New Roman" w:hAnsi="Times New Roman"/>
                  <w:color w:val="0000FF"/>
                  <w:sz w:val="24"/>
                  <w:szCs w:val="24"/>
                  <w:u w:val="single"/>
                </w:rPr>
                <w:t>ed</w:t>
              </w:r>
              <w:r w:rsidRPr="00C47881">
                <w:rPr>
                  <w:rFonts w:ascii="Times New Roman" w:hAnsi="Times New Roman"/>
                  <w:color w:val="0000FF"/>
                  <w:sz w:val="24"/>
                  <w:szCs w:val="24"/>
                  <w:u w:val="single"/>
                  <w:lang w:val="ru-RU"/>
                </w:rPr>
                <w:t>6</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26</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Сюжеты и образы религиозной музыки</w:t>
            </w:r>
          </w:p>
        </w:tc>
        <w:tc>
          <w:tcPr>
            <w:tcW w:w="1214"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225480">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E95660">
              <w:rPr>
                <w:rFonts w:ascii="Times New Roman" w:hAnsi="Times New Roman"/>
                <w:color w:val="000000"/>
                <w:sz w:val="24"/>
                <w:szCs w:val="24"/>
              </w:rPr>
              <w:t>0</w:t>
            </w:r>
          </w:p>
        </w:tc>
        <w:tc>
          <w:tcPr>
            <w:tcW w:w="1673"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63"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75">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694</w:t>
              </w:r>
              <w:r>
                <w:rPr>
                  <w:rFonts w:ascii="Times New Roman" w:hAnsi="Times New Roman"/>
                  <w:color w:val="0000FF"/>
                  <w:sz w:val="24"/>
                  <w:szCs w:val="24"/>
                  <w:u w:val="single"/>
                </w:rPr>
                <w:t>a</w:t>
              </w:r>
            </w:hyperlink>
            <w:r w:rsidRPr="005B22F5">
              <w:rPr>
                <w:rFonts w:ascii="Times New Roman" w:hAnsi="Times New Roman"/>
                <w:color w:val="000000"/>
                <w:sz w:val="24"/>
                <w:szCs w:val="24"/>
                <w:lang w:val="ru-RU"/>
              </w:rPr>
              <w:t xml:space="preserve"> </w:t>
            </w:r>
            <w:hyperlink r:id="rId17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5036</w:t>
              </w:r>
            </w:hyperlink>
            <w:r w:rsidRPr="005B22F5">
              <w:rPr>
                <w:rFonts w:ascii="Times New Roman" w:hAnsi="Times New Roman"/>
                <w:color w:val="000000"/>
                <w:sz w:val="24"/>
                <w:szCs w:val="24"/>
                <w:lang w:val="ru-RU"/>
              </w:rPr>
              <w:t xml:space="preserve"> </w:t>
            </w:r>
            <w:hyperlink r:id="rId177">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fae</w:t>
              </w:r>
            </w:hyperlink>
            <w:r w:rsidRPr="005B22F5">
              <w:rPr>
                <w:rFonts w:ascii="Times New Roman" w:hAnsi="Times New Roman"/>
                <w:color w:val="000000"/>
                <w:sz w:val="24"/>
                <w:szCs w:val="24"/>
                <w:lang w:val="ru-RU"/>
              </w:rPr>
              <w:t xml:space="preserve"> </w:t>
            </w:r>
            <w:hyperlink r:id="rId17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59</w:t>
              </w:r>
              <w:r>
                <w:rPr>
                  <w:rFonts w:ascii="Times New Roman" w:hAnsi="Times New Roman"/>
                  <w:color w:val="0000FF"/>
                  <w:sz w:val="24"/>
                  <w:szCs w:val="24"/>
                  <w:u w:val="single"/>
                </w:rPr>
                <w:t>aa</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27</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Образы «Вечерни» и «Утрени»</w:t>
            </w:r>
          </w:p>
        </w:tc>
        <w:tc>
          <w:tcPr>
            <w:tcW w:w="1214"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225480">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E0329E">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445E66" w:rsidRPr="009834F5" w:rsidRDefault="009834F5">
            <w:pPr>
              <w:widowControl w:val="0"/>
              <w:spacing w:after="0"/>
              <w:ind w:left="135"/>
              <w:rPr>
                <w:sz w:val="24"/>
                <w:szCs w:val="24"/>
                <w:lang w:val="ru-RU"/>
              </w:rPr>
            </w:pPr>
            <w:r>
              <w:rPr>
                <w:sz w:val="24"/>
                <w:szCs w:val="24"/>
                <w:lang w:val="ru-RU"/>
              </w:rPr>
              <w:t>17.04.24</w:t>
            </w:r>
          </w:p>
        </w:tc>
        <w:tc>
          <w:tcPr>
            <w:tcW w:w="3263"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79">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613</w:t>
              </w:r>
              <w:r>
                <w:rPr>
                  <w:rFonts w:ascii="Times New Roman" w:hAnsi="Times New Roman"/>
                  <w:color w:val="0000FF"/>
                  <w:sz w:val="24"/>
                  <w:szCs w:val="24"/>
                  <w:u w:val="single"/>
                </w:rPr>
                <w:t>e</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28</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Рок-опера «Иисус Христос — суперзвезда»</w:t>
            </w:r>
          </w:p>
        </w:tc>
        <w:tc>
          <w:tcPr>
            <w:tcW w:w="1214"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225480">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E0329E">
              <w:rPr>
                <w:rFonts w:ascii="Times New Roman" w:hAnsi="Times New Roman"/>
                <w:color w:val="000000"/>
                <w:sz w:val="24"/>
                <w:szCs w:val="24"/>
              </w:rPr>
              <w:t>0</w:t>
            </w:r>
          </w:p>
        </w:tc>
        <w:tc>
          <w:tcPr>
            <w:tcW w:w="1673"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63"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984D10">
              <w:rPr>
                <w:rFonts w:ascii="Times New Roman" w:hAnsi="Times New Roman"/>
                <w:color w:val="000000"/>
                <w:sz w:val="24"/>
                <w:szCs w:val="24"/>
                <w:lang w:val="ru-RU"/>
              </w:rPr>
              <w:t xml:space="preserve">Библиотека ЦОК </w:t>
            </w:r>
            <w:hyperlink r:id="rId180">
              <w:r w:rsidRPr="00984D10">
                <w:rPr>
                  <w:rFonts w:ascii="Times New Roman" w:hAnsi="Times New Roman"/>
                  <w:color w:val="0000FF"/>
                  <w:sz w:val="24"/>
                  <w:szCs w:val="24"/>
                  <w:u w:val="single"/>
                </w:rPr>
                <w:t>https</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m</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edsoo</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ru</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f</w:t>
              </w:r>
              <w:r w:rsidRPr="00984D10">
                <w:rPr>
                  <w:rFonts w:ascii="Times New Roman" w:hAnsi="Times New Roman"/>
                  <w:color w:val="0000FF"/>
                  <w:sz w:val="24"/>
                  <w:szCs w:val="24"/>
                  <w:u w:val="single"/>
                  <w:lang w:val="ru-RU"/>
                </w:rPr>
                <w:t>5</w:t>
              </w:r>
              <w:r w:rsidRPr="00984D10">
                <w:rPr>
                  <w:rFonts w:ascii="Times New Roman" w:hAnsi="Times New Roman"/>
                  <w:color w:val="0000FF"/>
                  <w:sz w:val="24"/>
                  <w:szCs w:val="24"/>
                  <w:u w:val="single"/>
                </w:rPr>
                <w:t>ea</w:t>
              </w:r>
              <w:r w:rsidRPr="00984D10">
                <w:rPr>
                  <w:rFonts w:ascii="Times New Roman" w:hAnsi="Times New Roman"/>
                  <w:color w:val="0000FF"/>
                  <w:sz w:val="24"/>
                  <w:szCs w:val="24"/>
                  <w:u w:val="single"/>
                  <w:lang w:val="ru-RU"/>
                </w:rPr>
                <w:t>40</w:t>
              </w:r>
              <w:r w:rsidRPr="00984D10">
                <w:rPr>
                  <w:rFonts w:ascii="Times New Roman" w:hAnsi="Times New Roman"/>
                  <w:color w:val="0000FF"/>
                  <w:sz w:val="24"/>
                  <w:szCs w:val="24"/>
                  <w:u w:val="single"/>
                </w:rPr>
                <w:t>f</w:t>
              </w:r>
              <w:r w:rsidRPr="00984D10">
                <w:rPr>
                  <w:rFonts w:ascii="Times New Roman" w:hAnsi="Times New Roman"/>
                  <w:color w:val="0000FF"/>
                  <w:sz w:val="24"/>
                  <w:szCs w:val="24"/>
                  <w:u w:val="single"/>
                  <w:lang w:val="ru-RU"/>
                </w:rPr>
                <w:t>0</w:t>
              </w:r>
            </w:hyperlink>
          </w:p>
        </w:tc>
      </w:tr>
      <w:tr w:rsidR="00D216B3"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D216B3" w:rsidRDefault="00D216B3">
            <w:pPr>
              <w:widowControl w:val="0"/>
              <w:spacing w:after="0"/>
              <w:rPr>
                <w:sz w:val="24"/>
                <w:szCs w:val="24"/>
              </w:rPr>
            </w:pPr>
            <w:r>
              <w:rPr>
                <w:rFonts w:ascii="Times New Roman" w:hAnsi="Times New Roman"/>
                <w:color w:val="000000"/>
                <w:sz w:val="24"/>
                <w:szCs w:val="24"/>
              </w:rPr>
              <w:t>29</w:t>
            </w:r>
          </w:p>
        </w:tc>
        <w:tc>
          <w:tcPr>
            <w:tcW w:w="3169" w:type="dxa"/>
            <w:tcBorders>
              <w:top w:val="single" w:sz="6" w:space="0" w:color="000000"/>
              <w:left w:val="single" w:sz="6" w:space="0" w:color="000000"/>
              <w:bottom w:val="single" w:sz="6" w:space="0" w:color="000000"/>
              <w:right w:val="single" w:sz="6" w:space="0" w:color="000000"/>
            </w:tcBorders>
            <w:vAlign w:val="center"/>
          </w:tcPr>
          <w:p w:rsidR="00D216B3" w:rsidRPr="005B22F5" w:rsidRDefault="00D216B3">
            <w:pPr>
              <w:widowControl w:val="0"/>
              <w:spacing w:after="0"/>
              <w:ind w:left="135"/>
              <w:rPr>
                <w:sz w:val="24"/>
                <w:szCs w:val="24"/>
                <w:lang w:val="ru-RU"/>
              </w:rPr>
            </w:pPr>
            <w:r w:rsidRPr="005B22F5">
              <w:rPr>
                <w:rFonts w:ascii="Times New Roman" w:hAnsi="Times New Roman"/>
                <w:color w:val="000000"/>
                <w:sz w:val="24"/>
                <w:szCs w:val="24"/>
                <w:lang w:val="ru-RU"/>
              </w:rPr>
              <w:t>Рок-опера «Юнона и Авось» А. Рыбникова</w:t>
            </w:r>
          </w:p>
        </w:tc>
        <w:tc>
          <w:tcPr>
            <w:tcW w:w="1214" w:type="dxa"/>
            <w:tcBorders>
              <w:top w:val="single" w:sz="6" w:space="0" w:color="000000"/>
              <w:left w:val="single" w:sz="6" w:space="0" w:color="000000"/>
              <w:bottom w:val="single" w:sz="6" w:space="0" w:color="000000"/>
              <w:right w:val="single" w:sz="6" w:space="0" w:color="000000"/>
            </w:tcBorders>
          </w:tcPr>
          <w:p w:rsidR="00D216B3" w:rsidRDefault="00D216B3"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D216B3" w:rsidRDefault="00D216B3" w:rsidP="00D216B3">
            <w:pPr>
              <w:jc w:val="center"/>
            </w:pPr>
            <w:r w:rsidRPr="00225480">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D216B3" w:rsidRDefault="00D216B3" w:rsidP="00D216B3">
            <w:pPr>
              <w:jc w:val="center"/>
            </w:pPr>
            <w:r w:rsidRPr="00E0329E">
              <w:rPr>
                <w:rFonts w:ascii="Times New Roman" w:hAnsi="Times New Roman"/>
                <w:color w:val="000000"/>
                <w:sz w:val="24"/>
                <w:szCs w:val="24"/>
              </w:rPr>
              <w:t>0</w:t>
            </w:r>
          </w:p>
        </w:tc>
        <w:tc>
          <w:tcPr>
            <w:tcW w:w="1673" w:type="dxa"/>
            <w:tcBorders>
              <w:top w:val="single" w:sz="6" w:space="0" w:color="000000"/>
              <w:left w:val="single" w:sz="6" w:space="0" w:color="000000"/>
              <w:bottom w:val="single" w:sz="6" w:space="0" w:color="000000"/>
              <w:right w:val="single" w:sz="6" w:space="0" w:color="000000"/>
            </w:tcBorders>
            <w:vAlign w:val="center"/>
          </w:tcPr>
          <w:p w:rsidR="00D216B3" w:rsidRPr="009834F5" w:rsidRDefault="009834F5">
            <w:pPr>
              <w:widowControl w:val="0"/>
              <w:spacing w:after="0"/>
              <w:ind w:left="135"/>
              <w:rPr>
                <w:sz w:val="24"/>
                <w:szCs w:val="24"/>
                <w:lang w:val="ru-RU"/>
              </w:rPr>
            </w:pPr>
            <w:r>
              <w:rPr>
                <w:sz w:val="24"/>
                <w:szCs w:val="24"/>
                <w:lang w:val="ru-RU"/>
              </w:rPr>
              <w:t>17.04</w:t>
            </w:r>
          </w:p>
        </w:tc>
        <w:tc>
          <w:tcPr>
            <w:tcW w:w="3263" w:type="dxa"/>
            <w:tcBorders>
              <w:top w:val="single" w:sz="6" w:space="0" w:color="000000"/>
              <w:left w:val="single" w:sz="6" w:space="0" w:color="000000"/>
              <w:bottom w:val="single" w:sz="6" w:space="0" w:color="000000"/>
              <w:right w:val="single" w:sz="6" w:space="0" w:color="000000"/>
            </w:tcBorders>
          </w:tcPr>
          <w:p w:rsidR="00D216B3" w:rsidRPr="004046B4" w:rsidRDefault="00D216B3">
            <w:pPr>
              <w:rPr>
                <w:lang w:val="ru-RU"/>
              </w:rPr>
            </w:pPr>
            <w:r w:rsidRPr="00984D10">
              <w:rPr>
                <w:rFonts w:ascii="Times New Roman" w:hAnsi="Times New Roman"/>
                <w:color w:val="000000"/>
                <w:sz w:val="24"/>
                <w:szCs w:val="24"/>
                <w:lang w:val="ru-RU"/>
              </w:rPr>
              <w:t xml:space="preserve">Библиотека ЦОК </w:t>
            </w:r>
            <w:hyperlink r:id="rId181">
              <w:r w:rsidRPr="00984D10">
                <w:rPr>
                  <w:rFonts w:ascii="Times New Roman" w:hAnsi="Times New Roman"/>
                  <w:color w:val="0000FF"/>
                  <w:sz w:val="24"/>
                  <w:szCs w:val="24"/>
                  <w:u w:val="single"/>
                </w:rPr>
                <w:t>https</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m</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edsoo</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ru</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f</w:t>
              </w:r>
              <w:r w:rsidRPr="00984D10">
                <w:rPr>
                  <w:rFonts w:ascii="Times New Roman" w:hAnsi="Times New Roman"/>
                  <w:color w:val="0000FF"/>
                  <w:sz w:val="24"/>
                  <w:szCs w:val="24"/>
                  <w:u w:val="single"/>
                  <w:lang w:val="ru-RU"/>
                </w:rPr>
                <w:t>5</w:t>
              </w:r>
              <w:r w:rsidRPr="00984D10">
                <w:rPr>
                  <w:rFonts w:ascii="Times New Roman" w:hAnsi="Times New Roman"/>
                  <w:color w:val="0000FF"/>
                  <w:sz w:val="24"/>
                  <w:szCs w:val="24"/>
                  <w:u w:val="single"/>
                </w:rPr>
                <w:t>ea</w:t>
              </w:r>
              <w:r w:rsidRPr="00984D10">
                <w:rPr>
                  <w:rFonts w:ascii="Times New Roman" w:hAnsi="Times New Roman"/>
                  <w:color w:val="0000FF"/>
                  <w:sz w:val="24"/>
                  <w:szCs w:val="24"/>
                  <w:u w:val="single"/>
                  <w:lang w:val="ru-RU"/>
                </w:rPr>
                <w:t>40</w:t>
              </w:r>
              <w:r w:rsidRPr="00984D10">
                <w:rPr>
                  <w:rFonts w:ascii="Times New Roman" w:hAnsi="Times New Roman"/>
                  <w:color w:val="0000FF"/>
                  <w:sz w:val="24"/>
                  <w:szCs w:val="24"/>
                  <w:u w:val="single"/>
                </w:rPr>
                <w:t>f</w:t>
              </w:r>
              <w:r w:rsidRPr="00984D10">
                <w:rPr>
                  <w:rFonts w:ascii="Times New Roman" w:hAnsi="Times New Roman"/>
                  <w:color w:val="0000FF"/>
                  <w:sz w:val="24"/>
                  <w:szCs w:val="24"/>
                  <w:u w:val="single"/>
                  <w:lang w:val="ru-RU"/>
                </w:rPr>
                <w:t>0</w:t>
              </w:r>
            </w:hyperlink>
          </w:p>
        </w:tc>
      </w:tr>
      <w:tr w:rsidR="00D216B3"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D216B3" w:rsidRDefault="00D216B3">
            <w:pPr>
              <w:widowControl w:val="0"/>
              <w:spacing w:after="0"/>
              <w:rPr>
                <w:sz w:val="24"/>
                <w:szCs w:val="24"/>
              </w:rPr>
            </w:pPr>
            <w:r>
              <w:rPr>
                <w:rFonts w:ascii="Times New Roman" w:hAnsi="Times New Roman"/>
                <w:color w:val="000000"/>
                <w:sz w:val="24"/>
                <w:szCs w:val="24"/>
              </w:rPr>
              <w:lastRenderedPageBreak/>
              <w:t>30</w:t>
            </w:r>
          </w:p>
        </w:tc>
        <w:tc>
          <w:tcPr>
            <w:tcW w:w="3169" w:type="dxa"/>
            <w:tcBorders>
              <w:top w:val="single" w:sz="6" w:space="0" w:color="000000"/>
              <w:left w:val="single" w:sz="6" w:space="0" w:color="000000"/>
              <w:bottom w:val="single" w:sz="6" w:space="0" w:color="000000"/>
              <w:right w:val="single" w:sz="6" w:space="0" w:color="000000"/>
            </w:tcBorders>
            <w:vAlign w:val="center"/>
          </w:tcPr>
          <w:p w:rsidR="00D216B3" w:rsidRDefault="00D216B3">
            <w:pPr>
              <w:widowControl w:val="0"/>
              <w:spacing w:after="0"/>
              <w:ind w:left="135"/>
              <w:rPr>
                <w:sz w:val="24"/>
                <w:szCs w:val="24"/>
              </w:rPr>
            </w:pPr>
            <w:r w:rsidRPr="005B22F5">
              <w:rPr>
                <w:rFonts w:ascii="Times New Roman" w:hAnsi="Times New Roman"/>
                <w:color w:val="000000"/>
                <w:sz w:val="24"/>
                <w:szCs w:val="24"/>
                <w:lang w:val="ru-RU"/>
              </w:rPr>
              <w:t xml:space="preserve">«Рапсодия в стиле блюз» Дж. </w:t>
            </w:r>
            <w:r>
              <w:rPr>
                <w:rFonts w:ascii="Times New Roman" w:hAnsi="Times New Roman"/>
                <w:color w:val="000000"/>
                <w:sz w:val="24"/>
                <w:szCs w:val="24"/>
              </w:rPr>
              <w:t>Гершвина</w:t>
            </w:r>
          </w:p>
        </w:tc>
        <w:tc>
          <w:tcPr>
            <w:tcW w:w="1214" w:type="dxa"/>
            <w:tcBorders>
              <w:top w:val="single" w:sz="6" w:space="0" w:color="000000"/>
              <w:left w:val="single" w:sz="6" w:space="0" w:color="000000"/>
              <w:bottom w:val="single" w:sz="6" w:space="0" w:color="000000"/>
              <w:right w:val="single" w:sz="6" w:space="0" w:color="000000"/>
            </w:tcBorders>
          </w:tcPr>
          <w:p w:rsidR="00D216B3" w:rsidRDefault="00D216B3"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D216B3" w:rsidRDefault="00D216B3" w:rsidP="00D216B3">
            <w:pPr>
              <w:jc w:val="center"/>
            </w:pPr>
            <w:r w:rsidRPr="00F4176A">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D216B3" w:rsidRDefault="00D216B3" w:rsidP="00D216B3">
            <w:pPr>
              <w:jc w:val="center"/>
            </w:pPr>
            <w:r w:rsidRPr="00E0329E">
              <w:rPr>
                <w:rFonts w:ascii="Times New Roman" w:hAnsi="Times New Roman"/>
                <w:color w:val="000000"/>
                <w:sz w:val="24"/>
                <w:szCs w:val="24"/>
              </w:rPr>
              <w:t>0</w:t>
            </w:r>
          </w:p>
        </w:tc>
        <w:tc>
          <w:tcPr>
            <w:tcW w:w="1673" w:type="dxa"/>
            <w:tcBorders>
              <w:top w:val="single" w:sz="6" w:space="0" w:color="000000"/>
              <w:left w:val="single" w:sz="6" w:space="0" w:color="000000"/>
              <w:bottom w:val="single" w:sz="6" w:space="0" w:color="000000"/>
              <w:right w:val="single" w:sz="6" w:space="0" w:color="000000"/>
            </w:tcBorders>
            <w:vAlign w:val="center"/>
          </w:tcPr>
          <w:p w:rsidR="00D216B3" w:rsidRPr="009834F5" w:rsidRDefault="009834F5">
            <w:pPr>
              <w:widowControl w:val="0"/>
              <w:spacing w:after="0"/>
              <w:ind w:left="135"/>
              <w:rPr>
                <w:sz w:val="24"/>
                <w:szCs w:val="24"/>
                <w:lang w:val="ru-RU"/>
              </w:rPr>
            </w:pPr>
            <w:r>
              <w:rPr>
                <w:sz w:val="24"/>
                <w:szCs w:val="24"/>
                <w:lang w:val="ru-RU"/>
              </w:rPr>
              <w:t>17.04</w:t>
            </w:r>
          </w:p>
        </w:tc>
        <w:tc>
          <w:tcPr>
            <w:tcW w:w="3263" w:type="dxa"/>
            <w:tcBorders>
              <w:top w:val="single" w:sz="6" w:space="0" w:color="000000"/>
              <w:left w:val="single" w:sz="6" w:space="0" w:color="000000"/>
              <w:bottom w:val="single" w:sz="6" w:space="0" w:color="000000"/>
              <w:right w:val="single" w:sz="6" w:space="0" w:color="000000"/>
            </w:tcBorders>
          </w:tcPr>
          <w:p w:rsidR="00D216B3" w:rsidRPr="004046B4" w:rsidRDefault="00D216B3">
            <w:pPr>
              <w:rPr>
                <w:lang w:val="ru-RU"/>
              </w:rPr>
            </w:pPr>
            <w:r w:rsidRPr="00984D10">
              <w:rPr>
                <w:rFonts w:ascii="Times New Roman" w:hAnsi="Times New Roman"/>
                <w:color w:val="000000"/>
                <w:sz w:val="24"/>
                <w:szCs w:val="24"/>
                <w:lang w:val="ru-RU"/>
              </w:rPr>
              <w:t xml:space="preserve">Библиотека ЦОК </w:t>
            </w:r>
            <w:hyperlink r:id="rId182">
              <w:r w:rsidRPr="00984D10">
                <w:rPr>
                  <w:rFonts w:ascii="Times New Roman" w:hAnsi="Times New Roman"/>
                  <w:color w:val="0000FF"/>
                  <w:sz w:val="24"/>
                  <w:szCs w:val="24"/>
                  <w:u w:val="single"/>
                </w:rPr>
                <w:t>https</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m</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edsoo</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ru</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f</w:t>
              </w:r>
              <w:r w:rsidRPr="00984D10">
                <w:rPr>
                  <w:rFonts w:ascii="Times New Roman" w:hAnsi="Times New Roman"/>
                  <w:color w:val="0000FF"/>
                  <w:sz w:val="24"/>
                  <w:szCs w:val="24"/>
                  <w:u w:val="single"/>
                  <w:lang w:val="ru-RU"/>
                </w:rPr>
                <w:t>5</w:t>
              </w:r>
              <w:r w:rsidRPr="00984D10">
                <w:rPr>
                  <w:rFonts w:ascii="Times New Roman" w:hAnsi="Times New Roman"/>
                  <w:color w:val="0000FF"/>
                  <w:sz w:val="24"/>
                  <w:szCs w:val="24"/>
                  <w:u w:val="single"/>
                </w:rPr>
                <w:t>ea</w:t>
              </w:r>
              <w:r w:rsidRPr="00984D10">
                <w:rPr>
                  <w:rFonts w:ascii="Times New Roman" w:hAnsi="Times New Roman"/>
                  <w:color w:val="0000FF"/>
                  <w:sz w:val="24"/>
                  <w:szCs w:val="24"/>
                  <w:u w:val="single"/>
                  <w:lang w:val="ru-RU"/>
                </w:rPr>
                <w:t>40</w:t>
              </w:r>
              <w:r w:rsidRPr="00984D10">
                <w:rPr>
                  <w:rFonts w:ascii="Times New Roman" w:hAnsi="Times New Roman"/>
                  <w:color w:val="0000FF"/>
                  <w:sz w:val="24"/>
                  <w:szCs w:val="24"/>
                  <w:u w:val="single"/>
                </w:rPr>
                <w:t>f</w:t>
              </w:r>
              <w:r w:rsidRPr="00984D10">
                <w:rPr>
                  <w:rFonts w:ascii="Times New Roman" w:hAnsi="Times New Roman"/>
                  <w:color w:val="0000FF"/>
                  <w:sz w:val="24"/>
                  <w:szCs w:val="24"/>
                  <w:u w:val="single"/>
                  <w:lang w:val="ru-RU"/>
                </w:rPr>
                <w:t>0</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31</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Популярные хиты</w:t>
            </w:r>
          </w:p>
        </w:tc>
        <w:tc>
          <w:tcPr>
            <w:tcW w:w="1214"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F4176A">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E0329E">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445E66" w:rsidRPr="009834F5" w:rsidRDefault="009834F5">
            <w:pPr>
              <w:widowControl w:val="0"/>
              <w:spacing w:after="0"/>
              <w:ind w:left="135"/>
              <w:rPr>
                <w:sz w:val="24"/>
                <w:szCs w:val="24"/>
                <w:lang w:val="ru-RU"/>
              </w:rPr>
            </w:pPr>
            <w:r>
              <w:rPr>
                <w:sz w:val="24"/>
                <w:szCs w:val="24"/>
                <w:lang w:val="ru-RU"/>
              </w:rPr>
              <w:t>08.05.24</w:t>
            </w:r>
          </w:p>
        </w:tc>
        <w:tc>
          <w:tcPr>
            <w:tcW w:w="3263"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984D10">
              <w:rPr>
                <w:rFonts w:ascii="Times New Roman" w:hAnsi="Times New Roman"/>
                <w:color w:val="000000"/>
                <w:sz w:val="24"/>
                <w:szCs w:val="24"/>
                <w:lang w:val="ru-RU"/>
              </w:rPr>
              <w:t xml:space="preserve">Библиотека ЦОК </w:t>
            </w:r>
            <w:hyperlink r:id="rId183">
              <w:r w:rsidRPr="00984D10">
                <w:rPr>
                  <w:rFonts w:ascii="Times New Roman" w:hAnsi="Times New Roman"/>
                  <w:color w:val="0000FF"/>
                  <w:sz w:val="24"/>
                  <w:szCs w:val="24"/>
                  <w:u w:val="single"/>
                </w:rPr>
                <w:t>https</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m</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edsoo</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ru</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f</w:t>
              </w:r>
              <w:r w:rsidRPr="00984D10">
                <w:rPr>
                  <w:rFonts w:ascii="Times New Roman" w:hAnsi="Times New Roman"/>
                  <w:color w:val="0000FF"/>
                  <w:sz w:val="24"/>
                  <w:szCs w:val="24"/>
                  <w:u w:val="single"/>
                  <w:lang w:val="ru-RU"/>
                </w:rPr>
                <w:t>5</w:t>
              </w:r>
              <w:r w:rsidRPr="00984D10">
                <w:rPr>
                  <w:rFonts w:ascii="Times New Roman" w:hAnsi="Times New Roman"/>
                  <w:color w:val="0000FF"/>
                  <w:sz w:val="24"/>
                  <w:szCs w:val="24"/>
                  <w:u w:val="single"/>
                </w:rPr>
                <w:t>ea</w:t>
              </w:r>
              <w:r w:rsidRPr="00984D10">
                <w:rPr>
                  <w:rFonts w:ascii="Times New Roman" w:hAnsi="Times New Roman"/>
                  <w:color w:val="0000FF"/>
                  <w:sz w:val="24"/>
                  <w:szCs w:val="24"/>
                  <w:u w:val="single"/>
                  <w:lang w:val="ru-RU"/>
                </w:rPr>
                <w:t>40</w:t>
              </w:r>
              <w:r w:rsidRPr="00984D10">
                <w:rPr>
                  <w:rFonts w:ascii="Times New Roman" w:hAnsi="Times New Roman"/>
                  <w:color w:val="0000FF"/>
                  <w:sz w:val="24"/>
                  <w:szCs w:val="24"/>
                  <w:u w:val="single"/>
                </w:rPr>
                <w:t>f</w:t>
              </w:r>
              <w:r w:rsidRPr="00984D10">
                <w:rPr>
                  <w:rFonts w:ascii="Times New Roman" w:hAnsi="Times New Roman"/>
                  <w:color w:val="0000FF"/>
                  <w:sz w:val="24"/>
                  <w:szCs w:val="24"/>
                  <w:u w:val="single"/>
                  <w:lang w:val="ru-RU"/>
                </w:rPr>
                <w:t>0</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32</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Симфоническая картина</w:t>
            </w:r>
          </w:p>
        </w:tc>
        <w:tc>
          <w:tcPr>
            <w:tcW w:w="1214"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F4176A">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E0329E">
              <w:rPr>
                <w:rFonts w:ascii="Times New Roman" w:hAnsi="Times New Roman"/>
                <w:color w:val="000000"/>
                <w:sz w:val="24"/>
                <w:szCs w:val="24"/>
              </w:rPr>
              <w:t>0</w:t>
            </w:r>
          </w:p>
        </w:tc>
        <w:tc>
          <w:tcPr>
            <w:tcW w:w="1673"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63"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984D10">
              <w:rPr>
                <w:rFonts w:ascii="Times New Roman" w:hAnsi="Times New Roman"/>
                <w:color w:val="000000"/>
                <w:sz w:val="24"/>
                <w:szCs w:val="24"/>
                <w:lang w:val="ru-RU"/>
              </w:rPr>
              <w:t xml:space="preserve">Библиотека ЦОК </w:t>
            </w:r>
            <w:hyperlink r:id="rId184">
              <w:r w:rsidRPr="00984D10">
                <w:rPr>
                  <w:rFonts w:ascii="Times New Roman" w:hAnsi="Times New Roman"/>
                  <w:color w:val="0000FF"/>
                  <w:sz w:val="24"/>
                  <w:szCs w:val="24"/>
                  <w:u w:val="single"/>
                </w:rPr>
                <w:t>https</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m</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edsoo</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ru</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f</w:t>
              </w:r>
              <w:r w:rsidRPr="00984D10">
                <w:rPr>
                  <w:rFonts w:ascii="Times New Roman" w:hAnsi="Times New Roman"/>
                  <w:color w:val="0000FF"/>
                  <w:sz w:val="24"/>
                  <w:szCs w:val="24"/>
                  <w:u w:val="single"/>
                  <w:lang w:val="ru-RU"/>
                </w:rPr>
                <w:t>5</w:t>
              </w:r>
              <w:r w:rsidRPr="00984D10">
                <w:rPr>
                  <w:rFonts w:ascii="Times New Roman" w:hAnsi="Times New Roman"/>
                  <w:color w:val="0000FF"/>
                  <w:sz w:val="24"/>
                  <w:szCs w:val="24"/>
                  <w:u w:val="single"/>
                </w:rPr>
                <w:t>ea</w:t>
              </w:r>
              <w:r w:rsidRPr="00984D10">
                <w:rPr>
                  <w:rFonts w:ascii="Times New Roman" w:hAnsi="Times New Roman"/>
                  <w:color w:val="0000FF"/>
                  <w:sz w:val="24"/>
                  <w:szCs w:val="24"/>
                  <w:u w:val="single"/>
                  <w:lang w:val="ru-RU"/>
                </w:rPr>
                <w:t>40</w:t>
              </w:r>
              <w:r w:rsidRPr="00984D10">
                <w:rPr>
                  <w:rFonts w:ascii="Times New Roman" w:hAnsi="Times New Roman"/>
                  <w:color w:val="0000FF"/>
                  <w:sz w:val="24"/>
                  <w:szCs w:val="24"/>
                  <w:u w:val="single"/>
                </w:rPr>
                <w:t>f</w:t>
              </w:r>
              <w:r w:rsidRPr="00984D10">
                <w:rPr>
                  <w:rFonts w:ascii="Times New Roman" w:hAnsi="Times New Roman"/>
                  <w:color w:val="0000FF"/>
                  <w:sz w:val="24"/>
                  <w:szCs w:val="24"/>
                  <w:u w:val="single"/>
                  <w:lang w:val="ru-RU"/>
                </w:rPr>
                <w:t>0</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33</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Вечная красота жизни</w:t>
            </w:r>
          </w:p>
        </w:tc>
        <w:tc>
          <w:tcPr>
            <w:tcW w:w="1214"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BD36C3">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F4176A">
              <w:rPr>
                <w:rFonts w:ascii="Times New Roman" w:hAnsi="Times New Roman"/>
                <w:color w:val="000000"/>
                <w:sz w:val="24"/>
                <w:szCs w:val="24"/>
              </w:rPr>
              <w:t>0</w:t>
            </w:r>
          </w:p>
        </w:tc>
        <w:tc>
          <w:tcPr>
            <w:tcW w:w="2356"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E0329E">
              <w:rPr>
                <w:rFonts w:ascii="Times New Roman" w:hAnsi="Times New Roman"/>
                <w:color w:val="000000"/>
                <w:sz w:val="24"/>
                <w:szCs w:val="24"/>
              </w:rPr>
              <w:t>0</w:t>
            </w:r>
          </w:p>
        </w:tc>
        <w:tc>
          <w:tcPr>
            <w:tcW w:w="1673" w:type="dxa"/>
            <w:vMerge w:val="restart"/>
            <w:tcBorders>
              <w:top w:val="single" w:sz="6" w:space="0" w:color="000000"/>
              <w:left w:val="single" w:sz="6" w:space="0" w:color="000000"/>
              <w:right w:val="single" w:sz="6" w:space="0" w:color="000000"/>
            </w:tcBorders>
            <w:vAlign w:val="center"/>
          </w:tcPr>
          <w:p w:rsidR="00445E66" w:rsidRPr="009834F5" w:rsidRDefault="009834F5">
            <w:pPr>
              <w:widowControl w:val="0"/>
              <w:spacing w:after="0"/>
              <w:ind w:left="135"/>
              <w:rPr>
                <w:sz w:val="24"/>
                <w:szCs w:val="24"/>
                <w:lang w:val="ru-RU"/>
              </w:rPr>
            </w:pPr>
            <w:r>
              <w:rPr>
                <w:sz w:val="24"/>
                <w:szCs w:val="24"/>
                <w:lang w:val="ru-RU"/>
              </w:rPr>
              <w:t>22.05.24</w:t>
            </w:r>
          </w:p>
        </w:tc>
        <w:tc>
          <w:tcPr>
            <w:tcW w:w="3263"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984D10">
              <w:rPr>
                <w:rFonts w:ascii="Times New Roman" w:hAnsi="Times New Roman"/>
                <w:color w:val="000000"/>
                <w:sz w:val="24"/>
                <w:szCs w:val="24"/>
                <w:lang w:val="ru-RU"/>
              </w:rPr>
              <w:t xml:space="preserve">Библиотека ЦОК </w:t>
            </w:r>
            <w:hyperlink r:id="rId185">
              <w:r w:rsidRPr="00984D10">
                <w:rPr>
                  <w:rFonts w:ascii="Times New Roman" w:hAnsi="Times New Roman"/>
                  <w:color w:val="0000FF"/>
                  <w:sz w:val="24"/>
                  <w:szCs w:val="24"/>
                  <w:u w:val="single"/>
                </w:rPr>
                <w:t>https</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m</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edsoo</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ru</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f</w:t>
              </w:r>
              <w:r w:rsidRPr="00984D10">
                <w:rPr>
                  <w:rFonts w:ascii="Times New Roman" w:hAnsi="Times New Roman"/>
                  <w:color w:val="0000FF"/>
                  <w:sz w:val="24"/>
                  <w:szCs w:val="24"/>
                  <w:u w:val="single"/>
                  <w:lang w:val="ru-RU"/>
                </w:rPr>
                <w:t>5</w:t>
              </w:r>
              <w:r w:rsidRPr="00984D10">
                <w:rPr>
                  <w:rFonts w:ascii="Times New Roman" w:hAnsi="Times New Roman"/>
                  <w:color w:val="0000FF"/>
                  <w:sz w:val="24"/>
                  <w:szCs w:val="24"/>
                  <w:u w:val="single"/>
                </w:rPr>
                <w:t>ea</w:t>
              </w:r>
              <w:r w:rsidRPr="00984D10">
                <w:rPr>
                  <w:rFonts w:ascii="Times New Roman" w:hAnsi="Times New Roman"/>
                  <w:color w:val="0000FF"/>
                  <w:sz w:val="24"/>
                  <w:szCs w:val="24"/>
                  <w:u w:val="single"/>
                  <w:lang w:val="ru-RU"/>
                </w:rPr>
                <w:t>40</w:t>
              </w:r>
              <w:r w:rsidRPr="00984D10">
                <w:rPr>
                  <w:rFonts w:ascii="Times New Roman" w:hAnsi="Times New Roman"/>
                  <w:color w:val="0000FF"/>
                  <w:sz w:val="24"/>
                  <w:szCs w:val="24"/>
                  <w:u w:val="single"/>
                </w:rPr>
                <w:t>f</w:t>
              </w:r>
              <w:r w:rsidRPr="00984D10">
                <w:rPr>
                  <w:rFonts w:ascii="Times New Roman" w:hAnsi="Times New Roman"/>
                  <w:color w:val="0000FF"/>
                  <w:sz w:val="24"/>
                  <w:szCs w:val="24"/>
                  <w:u w:val="single"/>
                  <w:lang w:val="ru-RU"/>
                </w:rPr>
                <w:t>0</w:t>
              </w:r>
            </w:hyperlink>
          </w:p>
        </w:tc>
      </w:tr>
      <w:tr w:rsidR="00445E66" w:rsidRPr="004B26B3" w:rsidTr="009834F5">
        <w:trPr>
          <w:trHeight w:val="144"/>
        </w:trPr>
        <w:tc>
          <w:tcPr>
            <w:tcW w:w="567"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34</w:t>
            </w:r>
          </w:p>
        </w:tc>
        <w:tc>
          <w:tcPr>
            <w:tcW w:w="3169"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Мир образов природы родного края в музыке, литературе, живописи</w:t>
            </w:r>
          </w:p>
        </w:tc>
        <w:tc>
          <w:tcPr>
            <w:tcW w:w="1214" w:type="dxa"/>
            <w:tcBorders>
              <w:top w:val="single" w:sz="6" w:space="0" w:color="000000"/>
              <w:left w:val="single" w:sz="6" w:space="0" w:color="000000"/>
              <w:bottom w:val="single" w:sz="6" w:space="0" w:color="000000"/>
              <w:right w:val="single" w:sz="6" w:space="0" w:color="000000"/>
            </w:tcBorders>
            <w:vAlign w:val="center"/>
          </w:tcPr>
          <w:p w:rsidR="00445E66" w:rsidRPr="00D216B3" w:rsidRDefault="00445E66">
            <w:pPr>
              <w:widowControl w:val="0"/>
              <w:spacing w:after="0" w:line="276" w:lineRule="exact"/>
              <w:ind w:left="135"/>
              <w:jc w:val="center"/>
              <w:rPr>
                <w:sz w:val="24"/>
                <w:szCs w:val="24"/>
                <w:lang w:val="ru-RU"/>
              </w:rPr>
            </w:pPr>
            <w:r>
              <w:rPr>
                <w:sz w:val="24"/>
                <w:szCs w:val="24"/>
                <w:lang w:val="ru-RU"/>
              </w:rPr>
              <w:t>0,5</w:t>
            </w:r>
          </w:p>
        </w:tc>
        <w:tc>
          <w:tcPr>
            <w:tcW w:w="2217" w:type="dxa"/>
            <w:tcBorders>
              <w:top w:val="single" w:sz="6" w:space="0" w:color="000000"/>
              <w:left w:val="single" w:sz="6" w:space="0" w:color="000000"/>
              <w:bottom w:val="single" w:sz="6" w:space="0" w:color="000000"/>
              <w:right w:val="single" w:sz="6" w:space="0" w:color="000000"/>
            </w:tcBorders>
            <w:vAlign w:val="center"/>
          </w:tcPr>
          <w:p w:rsidR="00445E66" w:rsidRPr="00D216B3" w:rsidRDefault="00445E66">
            <w:pPr>
              <w:widowControl w:val="0"/>
              <w:spacing w:after="0" w:line="276" w:lineRule="exact"/>
              <w:ind w:left="135"/>
              <w:jc w:val="center"/>
              <w:rPr>
                <w:sz w:val="24"/>
                <w:szCs w:val="24"/>
                <w:lang w:val="ru-RU"/>
              </w:rPr>
            </w:pPr>
            <w:r>
              <w:rPr>
                <w:sz w:val="24"/>
                <w:szCs w:val="24"/>
                <w:lang w:val="ru-RU"/>
              </w:rPr>
              <w:t>1</w:t>
            </w:r>
          </w:p>
        </w:tc>
        <w:tc>
          <w:tcPr>
            <w:tcW w:w="2356" w:type="dxa"/>
            <w:tcBorders>
              <w:top w:val="single" w:sz="6" w:space="0" w:color="000000"/>
              <w:left w:val="single" w:sz="6" w:space="0" w:color="000000"/>
              <w:bottom w:val="single" w:sz="6" w:space="0" w:color="000000"/>
              <w:right w:val="single" w:sz="6" w:space="0" w:color="000000"/>
            </w:tcBorders>
          </w:tcPr>
          <w:p w:rsidR="00445E66" w:rsidRDefault="00445E66" w:rsidP="00D216B3">
            <w:pPr>
              <w:jc w:val="center"/>
            </w:pPr>
            <w:r w:rsidRPr="00E0329E">
              <w:rPr>
                <w:rFonts w:ascii="Times New Roman" w:hAnsi="Times New Roman"/>
                <w:color w:val="000000"/>
                <w:sz w:val="24"/>
                <w:szCs w:val="24"/>
              </w:rPr>
              <w:t>0</w:t>
            </w:r>
          </w:p>
        </w:tc>
        <w:tc>
          <w:tcPr>
            <w:tcW w:w="1673"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63" w:type="dxa"/>
            <w:tcBorders>
              <w:top w:val="single" w:sz="6" w:space="0" w:color="000000"/>
              <w:left w:val="single" w:sz="6" w:space="0" w:color="000000"/>
              <w:bottom w:val="single" w:sz="6" w:space="0" w:color="000000"/>
              <w:right w:val="single" w:sz="6" w:space="0" w:color="000000"/>
            </w:tcBorders>
          </w:tcPr>
          <w:p w:rsidR="00445E66" w:rsidRPr="004046B4" w:rsidRDefault="00445E66">
            <w:pPr>
              <w:rPr>
                <w:lang w:val="ru-RU"/>
              </w:rPr>
            </w:pPr>
            <w:r w:rsidRPr="00984D10">
              <w:rPr>
                <w:rFonts w:ascii="Times New Roman" w:hAnsi="Times New Roman"/>
                <w:color w:val="000000"/>
                <w:sz w:val="24"/>
                <w:szCs w:val="24"/>
                <w:lang w:val="ru-RU"/>
              </w:rPr>
              <w:t xml:space="preserve">Библиотека ЦОК </w:t>
            </w:r>
            <w:hyperlink r:id="rId186">
              <w:r w:rsidRPr="00984D10">
                <w:rPr>
                  <w:rFonts w:ascii="Times New Roman" w:hAnsi="Times New Roman"/>
                  <w:color w:val="0000FF"/>
                  <w:sz w:val="24"/>
                  <w:szCs w:val="24"/>
                  <w:u w:val="single"/>
                </w:rPr>
                <w:t>https</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m</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edsoo</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ru</w:t>
              </w:r>
              <w:r w:rsidRPr="00984D10">
                <w:rPr>
                  <w:rFonts w:ascii="Times New Roman" w:hAnsi="Times New Roman"/>
                  <w:color w:val="0000FF"/>
                  <w:sz w:val="24"/>
                  <w:szCs w:val="24"/>
                  <w:u w:val="single"/>
                  <w:lang w:val="ru-RU"/>
                </w:rPr>
                <w:t>/</w:t>
              </w:r>
              <w:r w:rsidRPr="00984D10">
                <w:rPr>
                  <w:rFonts w:ascii="Times New Roman" w:hAnsi="Times New Roman"/>
                  <w:color w:val="0000FF"/>
                  <w:sz w:val="24"/>
                  <w:szCs w:val="24"/>
                  <w:u w:val="single"/>
                </w:rPr>
                <w:t>f</w:t>
              </w:r>
              <w:r w:rsidRPr="00984D10">
                <w:rPr>
                  <w:rFonts w:ascii="Times New Roman" w:hAnsi="Times New Roman"/>
                  <w:color w:val="0000FF"/>
                  <w:sz w:val="24"/>
                  <w:szCs w:val="24"/>
                  <w:u w:val="single"/>
                  <w:lang w:val="ru-RU"/>
                </w:rPr>
                <w:t>5</w:t>
              </w:r>
              <w:r w:rsidRPr="00984D10">
                <w:rPr>
                  <w:rFonts w:ascii="Times New Roman" w:hAnsi="Times New Roman"/>
                  <w:color w:val="0000FF"/>
                  <w:sz w:val="24"/>
                  <w:szCs w:val="24"/>
                  <w:u w:val="single"/>
                </w:rPr>
                <w:t>ea</w:t>
              </w:r>
              <w:r w:rsidRPr="00984D10">
                <w:rPr>
                  <w:rFonts w:ascii="Times New Roman" w:hAnsi="Times New Roman"/>
                  <w:color w:val="0000FF"/>
                  <w:sz w:val="24"/>
                  <w:szCs w:val="24"/>
                  <w:u w:val="single"/>
                  <w:lang w:val="ru-RU"/>
                </w:rPr>
                <w:t>40</w:t>
              </w:r>
              <w:r w:rsidRPr="00984D10">
                <w:rPr>
                  <w:rFonts w:ascii="Times New Roman" w:hAnsi="Times New Roman"/>
                  <w:color w:val="0000FF"/>
                  <w:sz w:val="24"/>
                  <w:szCs w:val="24"/>
                  <w:u w:val="single"/>
                </w:rPr>
                <w:t>f</w:t>
              </w:r>
              <w:r w:rsidRPr="00984D10">
                <w:rPr>
                  <w:rFonts w:ascii="Times New Roman" w:hAnsi="Times New Roman"/>
                  <w:color w:val="0000FF"/>
                  <w:sz w:val="24"/>
                  <w:szCs w:val="24"/>
                  <w:u w:val="single"/>
                  <w:lang w:val="ru-RU"/>
                </w:rPr>
                <w:t>0</w:t>
              </w:r>
            </w:hyperlink>
          </w:p>
        </w:tc>
      </w:tr>
      <w:tr w:rsidR="00C67D86" w:rsidTr="00D216B3">
        <w:trPr>
          <w:trHeight w:val="144"/>
        </w:trPr>
        <w:tc>
          <w:tcPr>
            <w:tcW w:w="3736" w:type="dxa"/>
            <w:gridSpan w:val="2"/>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ОБЩЕЕ КОЛИЧЕСТВО ЧАСОВ ПО ПРОГРАММЕ</w:t>
            </w:r>
          </w:p>
        </w:tc>
        <w:tc>
          <w:tcPr>
            <w:tcW w:w="1214" w:type="dxa"/>
            <w:tcBorders>
              <w:top w:val="single" w:sz="6" w:space="0" w:color="000000"/>
              <w:left w:val="single" w:sz="6" w:space="0" w:color="000000"/>
              <w:bottom w:val="single" w:sz="6" w:space="0" w:color="000000"/>
              <w:right w:val="single" w:sz="6" w:space="0" w:color="000000"/>
            </w:tcBorders>
            <w:vAlign w:val="center"/>
          </w:tcPr>
          <w:p w:rsidR="00C67D86" w:rsidRPr="00D216B3" w:rsidRDefault="005B22F5">
            <w:pPr>
              <w:widowControl w:val="0"/>
              <w:spacing w:after="0" w:line="276" w:lineRule="exact"/>
              <w:ind w:left="135"/>
              <w:jc w:val="center"/>
              <w:rPr>
                <w:sz w:val="24"/>
                <w:szCs w:val="24"/>
                <w:lang w:val="ru-RU"/>
              </w:rPr>
            </w:pPr>
            <w:r w:rsidRPr="005B22F5">
              <w:rPr>
                <w:rFonts w:ascii="Times New Roman" w:hAnsi="Times New Roman"/>
                <w:color w:val="000000"/>
                <w:sz w:val="24"/>
                <w:szCs w:val="24"/>
                <w:lang w:val="ru-RU"/>
              </w:rPr>
              <w:t xml:space="preserve"> </w:t>
            </w:r>
            <w:r w:rsidR="00D216B3">
              <w:rPr>
                <w:rFonts w:ascii="Times New Roman" w:hAnsi="Times New Roman"/>
                <w:color w:val="000000"/>
                <w:sz w:val="24"/>
                <w:szCs w:val="24"/>
                <w:lang w:val="ru-RU"/>
              </w:rPr>
              <w:t>17</w:t>
            </w:r>
          </w:p>
        </w:tc>
        <w:tc>
          <w:tcPr>
            <w:tcW w:w="2217" w:type="dxa"/>
            <w:tcBorders>
              <w:top w:val="single" w:sz="6" w:space="0" w:color="000000"/>
              <w:left w:val="single" w:sz="6" w:space="0" w:color="000000"/>
              <w:bottom w:val="single" w:sz="6" w:space="0" w:color="000000"/>
              <w:right w:val="single" w:sz="6" w:space="0" w:color="000000"/>
            </w:tcBorders>
            <w:vAlign w:val="center"/>
          </w:tcPr>
          <w:p w:rsidR="00C67D86" w:rsidRPr="00D216B3" w:rsidRDefault="005B22F5">
            <w:pPr>
              <w:widowControl w:val="0"/>
              <w:spacing w:after="0" w:line="276" w:lineRule="exact"/>
              <w:ind w:left="135"/>
              <w:jc w:val="center"/>
              <w:rPr>
                <w:sz w:val="24"/>
                <w:szCs w:val="24"/>
                <w:lang w:val="ru-RU"/>
              </w:rPr>
            </w:pPr>
            <w:r>
              <w:rPr>
                <w:rFonts w:ascii="Times New Roman" w:hAnsi="Times New Roman"/>
                <w:color w:val="000000"/>
                <w:sz w:val="24"/>
                <w:szCs w:val="24"/>
              </w:rPr>
              <w:t xml:space="preserve"> </w:t>
            </w:r>
            <w:r w:rsidR="00D216B3">
              <w:rPr>
                <w:rFonts w:ascii="Times New Roman" w:hAnsi="Times New Roman"/>
                <w:color w:val="000000"/>
                <w:sz w:val="24"/>
                <w:szCs w:val="24"/>
                <w:lang w:val="ru-RU"/>
              </w:rPr>
              <w:t>2</w:t>
            </w:r>
          </w:p>
        </w:tc>
        <w:tc>
          <w:tcPr>
            <w:tcW w:w="2356"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w:t>
            </w:r>
          </w:p>
        </w:tc>
        <w:tc>
          <w:tcPr>
            <w:tcW w:w="4936"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bl>
    <w:p w:rsidR="00C67D86" w:rsidRDefault="00C67D86">
      <w:pPr>
        <w:sectPr w:rsidR="00C67D86" w:rsidSect="00D216B3">
          <w:pgSz w:w="16383" w:h="11906" w:orient="landscape"/>
          <w:pgMar w:top="851" w:right="1440" w:bottom="1440" w:left="1440" w:header="0" w:footer="0" w:gutter="0"/>
          <w:cols w:space="720"/>
          <w:formProt w:val="0"/>
          <w:docGrid w:linePitch="100" w:charSpace="4096"/>
        </w:sectPr>
      </w:pPr>
    </w:p>
    <w:p w:rsidR="00C67D86" w:rsidRDefault="005B22F5">
      <w:pPr>
        <w:spacing w:after="0"/>
        <w:ind w:left="120"/>
        <w:rPr>
          <w:sz w:val="24"/>
          <w:szCs w:val="24"/>
        </w:rPr>
      </w:pPr>
      <w:r>
        <w:rPr>
          <w:rFonts w:ascii="Times New Roman" w:hAnsi="Times New Roman"/>
          <w:b/>
          <w:color w:val="000000"/>
          <w:sz w:val="24"/>
          <w:szCs w:val="24"/>
        </w:rPr>
        <w:lastRenderedPageBreak/>
        <w:t xml:space="preserve"> 8 КЛАСС </w:t>
      </w:r>
    </w:p>
    <w:tbl>
      <w:tblPr>
        <w:tblW w:w="14000" w:type="dxa"/>
        <w:tblInd w:w="-8" w:type="dxa"/>
        <w:tblLayout w:type="fixed"/>
        <w:tblCellMar>
          <w:top w:w="50" w:type="dxa"/>
          <w:left w:w="100" w:type="dxa"/>
        </w:tblCellMar>
        <w:tblLook w:val="04A0"/>
      </w:tblPr>
      <w:tblGrid>
        <w:gridCol w:w="540"/>
        <w:gridCol w:w="2881"/>
        <w:gridCol w:w="1187"/>
        <w:gridCol w:w="2184"/>
        <w:gridCol w:w="2327"/>
        <w:gridCol w:w="1651"/>
        <w:gridCol w:w="3230"/>
      </w:tblGrid>
      <w:tr w:rsidR="00C67D86" w:rsidTr="00E73AC6">
        <w:trPr>
          <w:trHeight w:val="144"/>
        </w:trPr>
        <w:tc>
          <w:tcPr>
            <w:tcW w:w="540"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 п/п</w:t>
            </w:r>
          </w:p>
          <w:p w:rsidR="00C67D86" w:rsidRDefault="00C67D86">
            <w:pPr>
              <w:widowControl w:val="0"/>
              <w:spacing w:after="0"/>
              <w:ind w:left="135"/>
              <w:rPr>
                <w:sz w:val="24"/>
                <w:szCs w:val="24"/>
              </w:rPr>
            </w:pP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Тема урока</w:t>
            </w:r>
          </w:p>
          <w:p w:rsidR="00C67D86" w:rsidRDefault="00C67D86">
            <w:pPr>
              <w:widowControl w:val="0"/>
              <w:spacing w:after="0"/>
              <w:ind w:left="135"/>
              <w:rPr>
                <w:sz w:val="24"/>
                <w:szCs w:val="24"/>
              </w:rPr>
            </w:pPr>
          </w:p>
        </w:tc>
        <w:tc>
          <w:tcPr>
            <w:tcW w:w="5698" w:type="dxa"/>
            <w:gridSpan w:val="3"/>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rPr>
                <w:sz w:val="24"/>
                <w:szCs w:val="24"/>
              </w:rPr>
            </w:pPr>
            <w:r>
              <w:rPr>
                <w:rFonts w:ascii="Times New Roman" w:hAnsi="Times New Roman"/>
                <w:b/>
                <w:color w:val="000000"/>
                <w:sz w:val="24"/>
                <w:szCs w:val="24"/>
              </w:rPr>
              <w:t>Количество часов</w:t>
            </w:r>
          </w:p>
        </w:tc>
        <w:tc>
          <w:tcPr>
            <w:tcW w:w="1651"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Дата изучения</w:t>
            </w:r>
          </w:p>
          <w:p w:rsidR="00C67D86" w:rsidRDefault="00C67D86">
            <w:pPr>
              <w:widowControl w:val="0"/>
              <w:spacing w:after="0"/>
              <w:ind w:left="135"/>
              <w:rPr>
                <w:sz w:val="24"/>
                <w:szCs w:val="24"/>
              </w:rPr>
            </w:pPr>
          </w:p>
        </w:tc>
        <w:tc>
          <w:tcPr>
            <w:tcW w:w="3230" w:type="dxa"/>
            <w:vMerge w:val="restart"/>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Электронные цифровые образовательные ресурсы</w:t>
            </w:r>
          </w:p>
          <w:p w:rsidR="00C67D86" w:rsidRDefault="00C67D86">
            <w:pPr>
              <w:widowControl w:val="0"/>
              <w:spacing w:after="0"/>
              <w:ind w:left="135"/>
              <w:rPr>
                <w:sz w:val="24"/>
                <w:szCs w:val="24"/>
              </w:rPr>
            </w:pPr>
          </w:p>
        </w:tc>
      </w:tr>
      <w:tr w:rsidR="00C67D86" w:rsidTr="00E73AC6">
        <w:trPr>
          <w:trHeight w:val="144"/>
        </w:trPr>
        <w:tc>
          <w:tcPr>
            <w:tcW w:w="540"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2881"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118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Всего</w:t>
            </w:r>
          </w:p>
          <w:p w:rsidR="00C67D86" w:rsidRDefault="00C67D86">
            <w:pPr>
              <w:widowControl w:val="0"/>
              <w:spacing w:after="0"/>
              <w:ind w:left="135"/>
              <w:rPr>
                <w:sz w:val="24"/>
                <w:szCs w:val="24"/>
              </w:rPr>
            </w:pPr>
          </w:p>
        </w:tc>
        <w:tc>
          <w:tcPr>
            <w:tcW w:w="2184"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Контрольные работы</w:t>
            </w:r>
          </w:p>
          <w:p w:rsidR="00C67D86" w:rsidRDefault="00C67D86">
            <w:pPr>
              <w:widowControl w:val="0"/>
              <w:spacing w:after="0"/>
              <w:ind w:left="135"/>
              <w:rPr>
                <w:sz w:val="24"/>
                <w:szCs w:val="24"/>
              </w:rPr>
            </w:pPr>
          </w:p>
        </w:tc>
        <w:tc>
          <w:tcPr>
            <w:tcW w:w="232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ind w:left="135"/>
              <w:rPr>
                <w:sz w:val="24"/>
                <w:szCs w:val="24"/>
              </w:rPr>
            </w:pPr>
            <w:r>
              <w:rPr>
                <w:rFonts w:ascii="Times New Roman" w:hAnsi="Times New Roman"/>
                <w:b/>
                <w:color w:val="000000"/>
                <w:sz w:val="24"/>
                <w:szCs w:val="24"/>
              </w:rPr>
              <w:t>Практические работы</w:t>
            </w:r>
          </w:p>
          <w:p w:rsidR="00C67D86" w:rsidRDefault="00C67D86">
            <w:pPr>
              <w:widowControl w:val="0"/>
              <w:spacing w:after="0"/>
              <w:ind w:left="135"/>
              <w:rPr>
                <w:sz w:val="24"/>
                <w:szCs w:val="24"/>
              </w:rPr>
            </w:pPr>
          </w:p>
        </w:tc>
        <w:tc>
          <w:tcPr>
            <w:tcW w:w="1651"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c>
          <w:tcPr>
            <w:tcW w:w="3230" w:type="dxa"/>
            <w:vMerge/>
            <w:tcBorders>
              <w:left w:val="single" w:sz="6" w:space="0" w:color="000000"/>
              <w:bottom w:val="single" w:sz="6" w:space="0" w:color="000000"/>
              <w:right w:val="single" w:sz="6" w:space="0" w:color="000000"/>
            </w:tcBorders>
          </w:tcPr>
          <w:p w:rsidR="00C67D86" w:rsidRDefault="00C67D86">
            <w:pPr>
              <w:widowControl w:val="0"/>
              <w:rPr>
                <w:sz w:val="24"/>
                <w:szCs w:val="24"/>
              </w:rPr>
            </w:pPr>
          </w:p>
        </w:tc>
      </w:tr>
      <w:tr w:rsidR="006514A8"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6514A8" w:rsidRDefault="006514A8">
            <w:pPr>
              <w:widowControl w:val="0"/>
              <w:spacing w:after="0"/>
              <w:rPr>
                <w:sz w:val="24"/>
                <w:szCs w:val="24"/>
              </w:rPr>
            </w:pPr>
            <w:r>
              <w:rPr>
                <w:rFonts w:ascii="Times New Roman" w:hAnsi="Times New Roman"/>
                <w:color w:val="000000"/>
                <w:sz w:val="24"/>
                <w:szCs w:val="24"/>
              </w:rPr>
              <w:t>1</w:t>
            </w:r>
          </w:p>
        </w:tc>
        <w:tc>
          <w:tcPr>
            <w:tcW w:w="2881" w:type="dxa"/>
            <w:tcBorders>
              <w:top w:val="single" w:sz="6" w:space="0" w:color="000000"/>
              <w:left w:val="single" w:sz="6" w:space="0" w:color="000000"/>
              <w:bottom w:val="single" w:sz="6" w:space="0" w:color="000000"/>
              <w:right w:val="single" w:sz="6" w:space="0" w:color="000000"/>
            </w:tcBorders>
            <w:vAlign w:val="center"/>
          </w:tcPr>
          <w:p w:rsidR="006514A8" w:rsidRDefault="006514A8">
            <w:pPr>
              <w:widowControl w:val="0"/>
              <w:spacing w:after="0"/>
              <w:ind w:left="135"/>
              <w:rPr>
                <w:sz w:val="24"/>
                <w:szCs w:val="24"/>
              </w:rPr>
            </w:pPr>
            <w:r>
              <w:rPr>
                <w:rFonts w:ascii="Times New Roman" w:hAnsi="Times New Roman"/>
                <w:color w:val="000000"/>
                <w:sz w:val="24"/>
                <w:szCs w:val="24"/>
              </w:rPr>
              <w:t>Милый сердцу край</w:t>
            </w:r>
          </w:p>
        </w:tc>
        <w:tc>
          <w:tcPr>
            <w:tcW w:w="1187" w:type="dxa"/>
            <w:tcBorders>
              <w:top w:val="single" w:sz="6" w:space="0" w:color="000000"/>
              <w:left w:val="single" w:sz="6" w:space="0" w:color="000000"/>
              <w:bottom w:val="single" w:sz="6" w:space="0" w:color="000000"/>
              <w:right w:val="single" w:sz="6" w:space="0" w:color="000000"/>
            </w:tcBorders>
            <w:vAlign w:val="center"/>
          </w:tcPr>
          <w:p w:rsidR="006514A8" w:rsidRPr="00E851B8" w:rsidRDefault="006514A8">
            <w:pPr>
              <w:widowControl w:val="0"/>
              <w:spacing w:after="0" w:line="276" w:lineRule="exact"/>
              <w:ind w:left="135"/>
              <w:jc w:val="center"/>
              <w:rPr>
                <w:sz w:val="24"/>
                <w:szCs w:val="24"/>
                <w:lang w:val="ru-RU"/>
              </w:rPr>
            </w:pPr>
            <w:r>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vAlign w:val="center"/>
          </w:tcPr>
          <w:p w:rsidR="006514A8" w:rsidRPr="0043142B" w:rsidRDefault="006514A8">
            <w:pPr>
              <w:widowControl w:val="0"/>
              <w:spacing w:after="0" w:line="276" w:lineRule="exact"/>
              <w:ind w:left="135"/>
              <w:jc w:val="center"/>
              <w:rPr>
                <w:sz w:val="24"/>
                <w:szCs w:val="24"/>
                <w:lang w:val="ru-RU"/>
              </w:rPr>
            </w:pPr>
            <w:r>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vAlign w:val="center"/>
          </w:tcPr>
          <w:p w:rsidR="006514A8" w:rsidRPr="0043142B" w:rsidRDefault="006514A8">
            <w:pPr>
              <w:widowControl w:val="0"/>
              <w:spacing w:after="0" w:line="276" w:lineRule="exact"/>
              <w:ind w:left="135"/>
              <w:jc w:val="center"/>
              <w:rPr>
                <w:sz w:val="24"/>
                <w:szCs w:val="24"/>
                <w:lang w:val="ru-RU"/>
              </w:rPr>
            </w:pPr>
            <w:r>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6514A8" w:rsidRDefault="006514A8" w:rsidP="00A32FAC">
            <w:pPr>
              <w:widowControl w:val="0"/>
              <w:spacing w:after="0"/>
              <w:ind w:left="135"/>
              <w:rPr>
                <w:sz w:val="24"/>
                <w:szCs w:val="24"/>
                <w:lang w:val="ru-RU"/>
              </w:rPr>
            </w:pPr>
            <w:r>
              <w:rPr>
                <w:sz w:val="24"/>
                <w:szCs w:val="24"/>
                <w:lang w:val="ru-RU"/>
              </w:rPr>
              <w:t>07.09.23</w:t>
            </w:r>
          </w:p>
          <w:p w:rsidR="006514A8" w:rsidRPr="006514A8" w:rsidRDefault="006514A8" w:rsidP="00A32FAC">
            <w:pPr>
              <w:rPr>
                <w:sz w:val="24"/>
                <w:szCs w:val="24"/>
                <w:lang w:val="ru-RU"/>
              </w:rPr>
            </w:pPr>
          </w:p>
        </w:tc>
        <w:tc>
          <w:tcPr>
            <w:tcW w:w="3230" w:type="dxa"/>
            <w:tcBorders>
              <w:top w:val="single" w:sz="6" w:space="0" w:color="000000"/>
              <w:left w:val="single" w:sz="6" w:space="0" w:color="000000"/>
              <w:bottom w:val="single" w:sz="6" w:space="0" w:color="000000"/>
              <w:right w:val="single" w:sz="6" w:space="0" w:color="000000"/>
            </w:tcBorders>
          </w:tcPr>
          <w:p w:rsidR="006514A8" w:rsidRPr="00E851B8" w:rsidRDefault="006514A8">
            <w:pPr>
              <w:rPr>
                <w:lang w:val="ru-RU"/>
              </w:rPr>
            </w:pPr>
            <w:r w:rsidRPr="006108E5">
              <w:rPr>
                <w:rFonts w:ascii="Times New Roman" w:hAnsi="Times New Roman"/>
                <w:color w:val="000000"/>
                <w:sz w:val="24"/>
                <w:szCs w:val="24"/>
                <w:lang w:val="ru-RU"/>
              </w:rPr>
              <w:t xml:space="preserve">Библиотека ЦОК </w:t>
            </w:r>
            <w:hyperlink r:id="rId187">
              <w:r w:rsidRPr="006108E5">
                <w:rPr>
                  <w:rFonts w:ascii="Times New Roman" w:hAnsi="Times New Roman"/>
                  <w:color w:val="0000FF"/>
                  <w:sz w:val="24"/>
                  <w:szCs w:val="24"/>
                  <w:u w:val="single"/>
                </w:rPr>
                <w:t>https</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m</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edsoo</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ru</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f</w:t>
              </w:r>
              <w:r w:rsidRPr="006108E5">
                <w:rPr>
                  <w:rFonts w:ascii="Times New Roman" w:hAnsi="Times New Roman"/>
                  <w:color w:val="0000FF"/>
                  <w:sz w:val="24"/>
                  <w:szCs w:val="24"/>
                  <w:u w:val="single"/>
                  <w:lang w:val="ru-RU"/>
                </w:rPr>
                <w:t>5</w:t>
              </w:r>
              <w:r w:rsidRPr="006108E5">
                <w:rPr>
                  <w:rFonts w:ascii="Times New Roman" w:hAnsi="Times New Roman"/>
                  <w:color w:val="0000FF"/>
                  <w:sz w:val="24"/>
                  <w:szCs w:val="24"/>
                  <w:u w:val="single"/>
                </w:rPr>
                <w:t>ea</w:t>
              </w:r>
              <w:r w:rsidRPr="006108E5">
                <w:rPr>
                  <w:rFonts w:ascii="Times New Roman" w:hAnsi="Times New Roman"/>
                  <w:color w:val="0000FF"/>
                  <w:sz w:val="24"/>
                  <w:szCs w:val="24"/>
                  <w:u w:val="single"/>
                  <w:lang w:val="ru-RU"/>
                </w:rPr>
                <w:t>9</w:t>
              </w:r>
              <w:r w:rsidRPr="006108E5">
                <w:rPr>
                  <w:rFonts w:ascii="Times New Roman" w:hAnsi="Times New Roman"/>
                  <w:color w:val="0000FF"/>
                  <w:sz w:val="24"/>
                  <w:szCs w:val="24"/>
                  <w:u w:val="single"/>
                </w:rPr>
                <w:t>dd</w:t>
              </w:r>
              <w:r w:rsidRPr="006108E5">
                <w:rPr>
                  <w:rFonts w:ascii="Times New Roman" w:hAnsi="Times New Roman"/>
                  <w:color w:val="0000FF"/>
                  <w:sz w:val="24"/>
                  <w:szCs w:val="24"/>
                  <w:u w:val="single"/>
                  <w:lang w:val="ru-RU"/>
                </w:rPr>
                <w:t>4</w:t>
              </w:r>
            </w:hyperlink>
          </w:p>
        </w:tc>
      </w:tr>
      <w:tr w:rsidR="006514A8"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6514A8" w:rsidRDefault="006514A8">
            <w:pPr>
              <w:widowControl w:val="0"/>
              <w:spacing w:after="0"/>
              <w:rPr>
                <w:sz w:val="24"/>
                <w:szCs w:val="24"/>
              </w:rPr>
            </w:pPr>
            <w:r>
              <w:rPr>
                <w:rFonts w:ascii="Times New Roman" w:hAnsi="Times New Roman"/>
                <w:color w:val="000000"/>
                <w:sz w:val="24"/>
                <w:szCs w:val="24"/>
              </w:rPr>
              <w:t>2</w:t>
            </w:r>
          </w:p>
        </w:tc>
        <w:tc>
          <w:tcPr>
            <w:tcW w:w="2881" w:type="dxa"/>
            <w:tcBorders>
              <w:top w:val="single" w:sz="6" w:space="0" w:color="000000"/>
              <w:left w:val="single" w:sz="6" w:space="0" w:color="000000"/>
              <w:bottom w:val="single" w:sz="6" w:space="0" w:color="000000"/>
              <w:right w:val="single" w:sz="6" w:space="0" w:color="000000"/>
            </w:tcBorders>
            <w:vAlign w:val="center"/>
          </w:tcPr>
          <w:p w:rsidR="006514A8" w:rsidRPr="005B22F5" w:rsidRDefault="006514A8">
            <w:pPr>
              <w:widowControl w:val="0"/>
              <w:spacing w:after="0"/>
              <w:ind w:left="135"/>
              <w:rPr>
                <w:sz w:val="24"/>
                <w:szCs w:val="24"/>
                <w:lang w:val="ru-RU"/>
              </w:rPr>
            </w:pPr>
            <w:r w:rsidRPr="005B22F5">
              <w:rPr>
                <w:rFonts w:ascii="Times New Roman" w:hAnsi="Times New Roman"/>
                <w:color w:val="000000"/>
                <w:sz w:val="24"/>
                <w:szCs w:val="24"/>
                <w:lang w:val="ru-RU"/>
              </w:rPr>
              <w:t>Исследовательский проект на одну из тем</w:t>
            </w:r>
          </w:p>
        </w:tc>
        <w:tc>
          <w:tcPr>
            <w:tcW w:w="1187" w:type="dxa"/>
            <w:tcBorders>
              <w:top w:val="single" w:sz="6" w:space="0" w:color="000000"/>
              <w:left w:val="single" w:sz="6" w:space="0" w:color="000000"/>
              <w:bottom w:val="single" w:sz="6" w:space="0" w:color="000000"/>
              <w:right w:val="single" w:sz="6" w:space="0" w:color="000000"/>
            </w:tcBorders>
          </w:tcPr>
          <w:p w:rsidR="006514A8" w:rsidRDefault="006514A8" w:rsidP="00E851B8">
            <w:pPr>
              <w:jc w:val="center"/>
            </w:pPr>
            <w:r w:rsidRPr="00FF6E80">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6514A8" w:rsidRDefault="006514A8" w:rsidP="0043142B">
            <w:pPr>
              <w:jc w:val="center"/>
            </w:pPr>
            <w:r w:rsidRPr="0034222E">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6514A8" w:rsidRDefault="006514A8" w:rsidP="0043142B">
            <w:pPr>
              <w:jc w:val="center"/>
            </w:pPr>
            <w:r w:rsidRPr="009148E7">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6514A8" w:rsidRDefault="006514A8">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tcPr>
          <w:p w:rsidR="006514A8" w:rsidRPr="00E851B8" w:rsidRDefault="006514A8">
            <w:pPr>
              <w:rPr>
                <w:lang w:val="ru-RU"/>
              </w:rPr>
            </w:pPr>
            <w:r w:rsidRPr="006108E5">
              <w:rPr>
                <w:rFonts w:ascii="Times New Roman" w:hAnsi="Times New Roman"/>
                <w:color w:val="000000"/>
                <w:sz w:val="24"/>
                <w:szCs w:val="24"/>
                <w:lang w:val="ru-RU"/>
              </w:rPr>
              <w:t xml:space="preserve">Библиотека ЦОК </w:t>
            </w:r>
            <w:hyperlink r:id="rId188">
              <w:r w:rsidRPr="006108E5">
                <w:rPr>
                  <w:rFonts w:ascii="Times New Roman" w:hAnsi="Times New Roman"/>
                  <w:color w:val="0000FF"/>
                  <w:sz w:val="24"/>
                  <w:szCs w:val="24"/>
                  <w:u w:val="single"/>
                </w:rPr>
                <w:t>https</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m</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edsoo</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ru</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f</w:t>
              </w:r>
              <w:r w:rsidRPr="006108E5">
                <w:rPr>
                  <w:rFonts w:ascii="Times New Roman" w:hAnsi="Times New Roman"/>
                  <w:color w:val="0000FF"/>
                  <w:sz w:val="24"/>
                  <w:szCs w:val="24"/>
                  <w:u w:val="single"/>
                  <w:lang w:val="ru-RU"/>
                </w:rPr>
                <w:t>5</w:t>
              </w:r>
              <w:r w:rsidRPr="006108E5">
                <w:rPr>
                  <w:rFonts w:ascii="Times New Roman" w:hAnsi="Times New Roman"/>
                  <w:color w:val="0000FF"/>
                  <w:sz w:val="24"/>
                  <w:szCs w:val="24"/>
                  <w:u w:val="single"/>
                </w:rPr>
                <w:t>ea</w:t>
              </w:r>
              <w:r w:rsidRPr="006108E5">
                <w:rPr>
                  <w:rFonts w:ascii="Times New Roman" w:hAnsi="Times New Roman"/>
                  <w:color w:val="0000FF"/>
                  <w:sz w:val="24"/>
                  <w:szCs w:val="24"/>
                  <w:u w:val="single"/>
                  <w:lang w:val="ru-RU"/>
                </w:rPr>
                <w:t>9</w:t>
              </w:r>
              <w:r w:rsidRPr="006108E5">
                <w:rPr>
                  <w:rFonts w:ascii="Times New Roman" w:hAnsi="Times New Roman"/>
                  <w:color w:val="0000FF"/>
                  <w:sz w:val="24"/>
                  <w:szCs w:val="24"/>
                  <w:u w:val="single"/>
                </w:rPr>
                <w:t>dd</w:t>
              </w:r>
              <w:r w:rsidRPr="006108E5">
                <w:rPr>
                  <w:rFonts w:ascii="Times New Roman" w:hAnsi="Times New Roman"/>
                  <w:color w:val="0000FF"/>
                  <w:sz w:val="24"/>
                  <w:szCs w:val="24"/>
                  <w:u w:val="single"/>
                  <w:lang w:val="ru-RU"/>
                </w:rPr>
                <w:t>4</w:t>
              </w:r>
            </w:hyperlink>
          </w:p>
        </w:tc>
      </w:tr>
      <w:tr w:rsidR="006514A8"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6514A8" w:rsidRDefault="006514A8">
            <w:pPr>
              <w:widowControl w:val="0"/>
              <w:spacing w:after="0"/>
              <w:rPr>
                <w:sz w:val="24"/>
                <w:szCs w:val="24"/>
              </w:rPr>
            </w:pPr>
            <w:r>
              <w:rPr>
                <w:rFonts w:ascii="Times New Roman" w:hAnsi="Times New Roman"/>
                <w:color w:val="000000"/>
                <w:sz w:val="24"/>
                <w:szCs w:val="24"/>
              </w:rPr>
              <w:t>3</w:t>
            </w:r>
          </w:p>
        </w:tc>
        <w:tc>
          <w:tcPr>
            <w:tcW w:w="2881" w:type="dxa"/>
            <w:tcBorders>
              <w:top w:val="single" w:sz="6" w:space="0" w:color="000000"/>
              <w:left w:val="single" w:sz="6" w:space="0" w:color="000000"/>
              <w:bottom w:val="single" w:sz="6" w:space="0" w:color="000000"/>
              <w:right w:val="single" w:sz="6" w:space="0" w:color="000000"/>
            </w:tcBorders>
            <w:vAlign w:val="center"/>
          </w:tcPr>
          <w:p w:rsidR="006514A8" w:rsidRDefault="006514A8">
            <w:pPr>
              <w:widowControl w:val="0"/>
              <w:spacing w:after="0"/>
              <w:ind w:left="135"/>
              <w:rPr>
                <w:sz w:val="24"/>
                <w:szCs w:val="24"/>
              </w:rPr>
            </w:pPr>
            <w:r>
              <w:rPr>
                <w:rFonts w:ascii="Times New Roman" w:hAnsi="Times New Roman"/>
                <w:color w:val="000000"/>
                <w:sz w:val="24"/>
                <w:szCs w:val="24"/>
              </w:rPr>
              <w:t>Музыкальная панорама мира</w:t>
            </w:r>
          </w:p>
        </w:tc>
        <w:tc>
          <w:tcPr>
            <w:tcW w:w="1187" w:type="dxa"/>
            <w:tcBorders>
              <w:top w:val="single" w:sz="6" w:space="0" w:color="000000"/>
              <w:left w:val="single" w:sz="6" w:space="0" w:color="000000"/>
              <w:bottom w:val="single" w:sz="6" w:space="0" w:color="000000"/>
              <w:right w:val="single" w:sz="6" w:space="0" w:color="000000"/>
            </w:tcBorders>
          </w:tcPr>
          <w:p w:rsidR="006514A8" w:rsidRDefault="006514A8" w:rsidP="00E851B8">
            <w:pPr>
              <w:jc w:val="center"/>
            </w:pPr>
            <w:r w:rsidRPr="00FF6E80">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6514A8" w:rsidRDefault="006514A8" w:rsidP="0043142B">
            <w:pPr>
              <w:jc w:val="center"/>
            </w:pPr>
            <w:r w:rsidRPr="0034222E">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6514A8" w:rsidRDefault="006514A8" w:rsidP="0043142B">
            <w:pPr>
              <w:jc w:val="center"/>
            </w:pPr>
            <w:r w:rsidRPr="009148E7">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6514A8" w:rsidRPr="004D7B30" w:rsidRDefault="006514A8" w:rsidP="00A32FAC">
            <w:pPr>
              <w:widowControl w:val="0"/>
              <w:spacing w:after="0"/>
              <w:ind w:left="135"/>
              <w:rPr>
                <w:sz w:val="24"/>
                <w:szCs w:val="24"/>
                <w:lang w:val="ru-RU"/>
              </w:rPr>
            </w:pPr>
            <w:r>
              <w:rPr>
                <w:sz w:val="24"/>
                <w:szCs w:val="24"/>
                <w:lang w:val="ru-RU"/>
              </w:rPr>
              <w:t>21.09.23</w:t>
            </w:r>
          </w:p>
        </w:tc>
        <w:tc>
          <w:tcPr>
            <w:tcW w:w="3230" w:type="dxa"/>
            <w:tcBorders>
              <w:top w:val="single" w:sz="6" w:space="0" w:color="000000"/>
              <w:left w:val="single" w:sz="6" w:space="0" w:color="000000"/>
              <w:bottom w:val="single" w:sz="6" w:space="0" w:color="000000"/>
              <w:right w:val="single" w:sz="6" w:space="0" w:color="000000"/>
            </w:tcBorders>
          </w:tcPr>
          <w:p w:rsidR="006514A8" w:rsidRPr="00E851B8" w:rsidRDefault="006514A8">
            <w:pPr>
              <w:rPr>
                <w:lang w:val="ru-RU"/>
              </w:rPr>
            </w:pPr>
            <w:r w:rsidRPr="006108E5">
              <w:rPr>
                <w:rFonts w:ascii="Times New Roman" w:hAnsi="Times New Roman"/>
                <w:color w:val="000000"/>
                <w:sz w:val="24"/>
                <w:szCs w:val="24"/>
                <w:lang w:val="ru-RU"/>
              </w:rPr>
              <w:t xml:space="preserve">Библиотека ЦОК </w:t>
            </w:r>
            <w:hyperlink r:id="rId189">
              <w:r w:rsidRPr="006108E5">
                <w:rPr>
                  <w:rFonts w:ascii="Times New Roman" w:hAnsi="Times New Roman"/>
                  <w:color w:val="0000FF"/>
                  <w:sz w:val="24"/>
                  <w:szCs w:val="24"/>
                  <w:u w:val="single"/>
                </w:rPr>
                <w:t>https</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m</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edsoo</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ru</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f</w:t>
              </w:r>
              <w:r w:rsidRPr="006108E5">
                <w:rPr>
                  <w:rFonts w:ascii="Times New Roman" w:hAnsi="Times New Roman"/>
                  <w:color w:val="0000FF"/>
                  <w:sz w:val="24"/>
                  <w:szCs w:val="24"/>
                  <w:u w:val="single"/>
                  <w:lang w:val="ru-RU"/>
                </w:rPr>
                <w:t>5</w:t>
              </w:r>
              <w:r w:rsidRPr="006108E5">
                <w:rPr>
                  <w:rFonts w:ascii="Times New Roman" w:hAnsi="Times New Roman"/>
                  <w:color w:val="0000FF"/>
                  <w:sz w:val="24"/>
                  <w:szCs w:val="24"/>
                  <w:u w:val="single"/>
                </w:rPr>
                <w:t>ea</w:t>
              </w:r>
              <w:r w:rsidRPr="006108E5">
                <w:rPr>
                  <w:rFonts w:ascii="Times New Roman" w:hAnsi="Times New Roman"/>
                  <w:color w:val="0000FF"/>
                  <w:sz w:val="24"/>
                  <w:szCs w:val="24"/>
                  <w:u w:val="single"/>
                  <w:lang w:val="ru-RU"/>
                </w:rPr>
                <w:t>9</w:t>
              </w:r>
              <w:r w:rsidRPr="006108E5">
                <w:rPr>
                  <w:rFonts w:ascii="Times New Roman" w:hAnsi="Times New Roman"/>
                  <w:color w:val="0000FF"/>
                  <w:sz w:val="24"/>
                  <w:szCs w:val="24"/>
                  <w:u w:val="single"/>
                </w:rPr>
                <w:t>dd</w:t>
              </w:r>
              <w:r w:rsidRPr="006108E5">
                <w:rPr>
                  <w:rFonts w:ascii="Times New Roman" w:hAnsi="Times New Roman"/>
                  <w:color w:val="0000FF"/>
                  <w:sz w:val="24"/>
                  <w:szCs w:val="24"/>
                  <w:u w:val="single"/>
                  <w:lang w:val="ru-RU"/>
                </w:rPr>
                <w:t>4</w:t>
              </w:r>
            </w:hyperlink>
          </w:p>
        </w:tc>
      </w:tr>
      <w:tr w:rsidR="006514A8"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6514A8" w:rsidRDefault="006514A8">
            <w:pPr>
              <w:widowControl w:val="0"/>
              <w:spacing w:after="0"/>
              <w:rPr>
                <w:sz w:val="24"/>
                <w:szCs w:val="24"/>
              </w:rPr>
            </w:pPr>
            <w:r>
              <w:rPr>
                <w:rFonts w:ascii="Times New Roman" w:hAnsi="Times New Roman"/>
                <w:color w:val="000000"/>
                <w:sz w:val="24"/>
                <w:szCs w:val="24"/>
              </w:rPr>
              <w:t>4</w:t>
            </w:r>
          </w:p>
        </w:tc>
        <w:tc>
          <w:tcPr>
            <w:tcW w:w="2881" w:type="dxa"/>
            <w:tcBorders>
              <w:top w:val="single" w:sz="6" w:space="0" w:color="000000"/>
              <w:left w:val="single" w:sz="6" w:space="0" w:color="000000"/>
              <w:bottom w:val="single" w:sz="6" w:space="0" w:color="000000"/>
              <w:right w:val="single" w:sz="6" w:space="0" w:color="000000"/>
            </w:tcBorders>
            <w:vAlign w:val="center"/>
          </w:tcPr>
          <w:p w:rsidR="006514A8" w:rsidRDefault="006514A8">
            <w:pPr>
              <w:widowControl w:val="0"/>
              <w:spacing w:after="0"/>
              <w:ind w:left="135"/>
              <w:rPr>
                <w:sz w:val="24"/>
                <w:szCs w:val="24"/>
              </w:rPr>
            </w:pPr>
            <w:r>
              <w:rPr>
                <w:rFonts w:ascii="Times New Roman" w:hAnsi="Times New Roman"/>
                <w:color w:val="000000"/>
                <w:sz w:val="24"/>
                <w:szCs w:val="24"/>
              </w:rPr>
              <w:t>Современная жизнь фольклора</w:t>
            </w:r>
          </w:p>
        </w:tc>
        <w:tc>
          <w:tcPr>
            <w:tcW w:w="1187" w:type="dxa"/>
            <w:tcBorders>
              <w:top w:val="single" w:sz="6" w:space="0" w:color="000000"/>
              <w:left w:val="single" w:sz="6" w:space="0" w:color="000000"/>
              <w:bottom w:val="single" w:sz="6" w:space="0" w:color="000000"/>
              <w:right w:val="single" w:sz="6" w:space="0" w:color="000000"/>
            </w:tcBorders>
          </w:tcPr>
          <w:p w:rsidR="006514A8" w:rsidRDefault="006514A8" w:rsidP="00E851B8">
            <w:pPr>
              <w:jc w:val="center"/>
            </w:pPr>
            <w:r w:rsidRPr="00FF6E80">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6514A8" w:rsidRDefault="006514A8" w:rsidP="0043142B">
            <w:pPr>
              <w:jc w:val="center"/>
            </w:pPr>
            <w:r w:rsidRPr="0034222E">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6514A8" w:rsidRDefault="006514A8" w:rsidP="0043142B">
            <w:pPr>
              <w:jc w:val="center"/>
            </w:pPr>
            <w:r w:rsidRPr="009148E7">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6514A8" w:rsidRDefault="006514A8">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tcPr>
          <w:p w:rsidR="006514A8" w:rsidRPr="00E851B8" w:rsidRDefault="006514A8">
            <w:pPr>
              <w:rPr>
                <w:lang w:val="ru-RU"/>
              </w:rPr>
            </w:pPr>
            <w:r w:rsidRPr="006108E5">
              <w:rPr>
                <w:rFonts w:ascii="Times New Roman" w:hAnsi="Times New Roman"/>
                <w:color w:val="000000"/>
                <w:sz w:val="24"/>
                <w:szCs w:val="24"/>
                <w:lang w:val="ru-RU"/>
              </w:rPr>
              <w:t xml:space="preserve">Библиотека ЦОК </w:t>
            </w:r>
            <w:hyperlink r:id="rId190">
              <w:r w:rsidRPr="006108E5">
                <w:rPr>
                  <w:rFonts w:ascii="Times New Roman" w:hAnsi="Times New Roman"/>
                  <w:color w:val="0000FF"/>
                  <w:sz w:val="24"/>
                  <w:szCs w:val="24"/>
                  <w:u w:val="single"/>
                </w:rPr>
                <w:t>https</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m</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edsoo</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ru</w:t>
              </w:r>
              <w:r w:rsidRPr="006108E5">
                <w:rPr>
                  <w:rFonts w:ascii="Times New Roman" w:hAnsi="Times New Roman"/>
                  <w:color w:val="0000FF"/>
                  <w:sz w:val="24"/>
                  <w:szCs w:val="24"/>
                  <w:u w:val="single"/>
                  <w:lang w:val="ru-RU"/>
                </w:rPr>
                <w:t>/</w:t>
              </w:r>
              <w:r w:rsidRPr="006108E5">
                <w:rPr>
                  <w:rFonts w:ascii="Times New Roman" w:hAnsi="Times New Roman"/>
                  <w:color w:val="0000FF"/>
                  <w:sz w:val="24"/>
                  <w:szCs w:val="24"/>
                  <w:u w:val="single"/>
                </w:rPr>
                <w:t>f</w:t>
              </w:r>
              <w:r w:rsidRPr="006108E5">
                <w:rPr>
                  <w:rFonts w:ascii="Times New Roman" w:hAnsi="Times New Roman"/>
                  <w:color w:val="0000FF"/>
                  <w:sz w:val="24"/>
                  <w:szCs w:val="24"/>
                  <w:u w:val="single"/>
                  <w:lang w:val="ru-RU"/>
                </w:rPr>
                <w:t>5</w:t>
              </w:r>
              <w:r w:rsidRPr="006108E5">
                <w:rPr>
                  <w:rFonts w:ascii="Times New Roman" w:hAnsi="Times New Roman"/>
                  <w:color w:val="0000FF"/>
                  <w:sz w:val="24"/>
                  <w:szCs w:val="24"/>
                  <w:u w:val="single"/>
                </w:rPr>
                <w:t>ea</w:t>
              </w:r>
              <w:r w:rsidRPr="006108E5">
                <w:rPr>
                  <w:rFonts w:ascii="Times New Roman" w:hAnsi="Times New Roman"/>
                  <w:color w:val="0000FF"/>
                  <w:sz w:val="24"/>
                  <w:szCs w:val="24"/>
                  <w:u w:val="single"/>
                  <w:lang w:val="ru-RU"/>
                </w:rPr>
                <w:t>9</w:t>
              </w:r>
              <w:r w:rsidRPr="006108E5">
                <w:rPr>
                  <w:rFonts w:ascii="Times New Roman" w:hAnsi="Times New Roman"/>
                  <w:color w:val="0000FF"/>
                  <w:sz w:val="24"/>
                  <w:szCs w:val="24"/>
                  <w:u w:val="single"/>
                </w:rPr>
                <w:t>dd</w:t>
              </w:r>
              <w:r w:rsidRPr="006108E5">
                <w:rPr>
                  <w:rFonts w:ascii="Times New Roman" w:hAnsi="Times New Roman"/>
                  <w:color w:val="0000FF"/>
                  <w:sz w:val="24"/>
                  <w:szCs w:val="24"/>
                  <w:u w:val="single"/>
                  <w:lang w:val="ru-RU"/>
                </w:rPr>
                <w:t>4</w:t>
              </w:r>
            </w:hyperlink>
          </w:p>
        </w:tc>
      </w:tr>
      <w:tr w:rsidR="006514A8"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6514A8" w:rsidRDefault="006514A8">
            <w:pPr>
              <w:widowControl w:val="0"/>
              <w:spacing w:after="0"/>
              <w:rPr>
                <w:sz w:val="24"/>
                <w:szCs w:val="24"/>
              </w:rPr>
            </w:pPr>
            <w:r>
              <w:rPr>
                <w:rFonts w:ascii="Times New Roman" w:hAnsi="Times New Roman"/>
                <w:color w:val="000000"/>
                <w:sz w:val="24"/>
                <w:szCs w:val="24"/>
              </w:rPr>
              <w:t>5</w:t>
            </w:r>
          </w:p>
        </w:tc>
        <w:tc>
          <w:tcPr>
            <w:tcW w:w="2881" w:type="dxa"/>
            <w:tcBorders>
              <w:top w:val="single" w:sz="6" w:space="0" w:color="000000"/>
              <w:left w:val="single" w:sz="6" w:space="0" w:color="000000"/>
              <w:bottom w:val="single" w:sz="6" w:space="0" w:color="000000"/>
              <w:right w:val="single" w:sz="6" w:space="0" w:color="000000"/>
            </w:tcBorders>
            <w:vAlign w:val="center"/>
          </w:tcPr>
          <w:p w:rsidR="006514A8" w:rsidRDefault="006514A8">
            <w:pPr>
              <w:widowControl w:val="0"/>
              <w:spacing w:after="0"/>
              <w:ind w:left="135"/>
              <w:rPr>
                <w:sz w:val="24"/>
                <w:szCs w:val="24"/>
              </w:rPr>
            </w:pPr>
            <w:r>
              <w:rPr>
                <w:rFonts w:ascii="Times New Roman" w:hAnsi="Times New Roman"/>
                <w:color w:val="000000"/>
                <w:sz w:val="24"/>
                <w:szCs w:val="24"/>
              </w:rPr>
              <w:t>Классика балетного жанра</w:t>
            </w:r>
          </w:p>
        </w:tc>
        <w:tc>
          <w:tcPr>
            <w:tcW w:w="1187" w:type="dxa"/>
            <w:tcBorders>
              <w:top w:val="single" w:sz="6" w:space="0" w:color="000000"/>
              <w:left w:val="single" w:sz="6" w:space="0" w:color="000000"/>
              <w:bottom w:val="single" w:sz="6" w:space="0" w:color="000000"/>
              <w:right w:val="single" w:sz="6" w:space="0" w:color="000000"/>
            </w:tcBorders>
          </w:tcPr>
          <w:p w:rsidR="006514A8" w:rsidRDefault="006514A8" w:rsidP="00E851B8">
            <w:pPr>
              <w:jc w:val="center"/>
            </w:pPr>
            <w:r w:rsidRPr="00FF6E80">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vAlign w:val="center"/>
          </w:tcPr>
          <w:p w:rsidR="006514A8" w:rsidRPr="00E851B8" w:rsidRDefault="006514A8">
            <w:pPr>
              <w:widowControl w:val="0"/>
              <w:spacing w:after="0" w:line="276" w:lineRule="exact"/>
              <w:ind w:left="135"/>
              <w:jc w:val="center"/>
              <w:rPr>
                <w:sz w:val="24"/>
                <w:szCs w:val="24"/>
                <w:lang w:val="ru-RU"/>
              </w:rPr>
            </w:pPr>
            <w:r>
              <w:rPr>
                <w:sz w:val="24"/>
                <w:szCs w:val="24"/>
                <w:lang w:val="ru-RU"/>
              </w:rPr>
              <w:t>1</w:t>
            </w:r>
          </w:p>
        </w:tc>
        <w:tc>
          <w:tcPr>
            <w:tcW w:w="2327" w:type="dxa"/>
            <w:tcBorders>
              <w:top w:val="single" w:sz="6" w:space="0" w:color="000000"/>
              <w:left w:val="single" w:sz="6" w:space="0" w:color="000000"/>
              <w:bottom w:val="single" w:sz="6" w:space="0" w:color="000000"/>
              <w:right w:val="single" w:sz="6" w:space="0" w:color="000000"/>
            </w:tcBorders>
          </w:tcPr>
          <w:p w:rsidR="006514A8" w:rsidRDefault="006514A8" w:rsidP="0043142B">
            <w:pPr>
              <w:jc w:val="center"/>
            </w:pPr>
            <w:r w:rsidRPr="009148E7">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6514A8" w:rsidRPr="004D7B30" w:rsidRDefault="006514A8" w:rsidP="00A32FAC">
            <w:pPr>
              <w:widowControl w:val="0"/>
              <w:spacing w:after="0"/>
              <w:ind w:left="135"/>
              <w:rPr>
                <w:sz w:val="24"/>
                <w:szCs w:val="24"/>
                <w:lang w:val="ru-RU"/>
              </w:rPr>
            </w:pPr>
            <w:r>
              <w:rPr>
                <w:sz w:val="24"/>
                <w:szCs w:val="24"/>
                <w:lang w:val="ru-RU"/>
              </w:rPr>
              <w:t>05.10.23</w:t>
            </w:r>
          </w:p>
        </w:tc>
        <w:tc>
          <w:tcPr>
            <w:tcW w:w="3230" w:type="dxa"/>
            <w:tcBorders>
              <w:top w:val="single" w:sz="6" w:space="0" w:color="000000"/>
              <w:left w:val="single" w:sz="6" w:space="0" w:color="000000"/>
              <w:bottom w:val="single" w:sz="6" w:space="0" w:color="000000"/>
              <w:right w:val="single" w:sz="6" w:space="0" w:color="000000"/>
            </w:tcBorders>
            <w:vAlign w:val="center"/>
          </w:tcPr>
          <w:p w:rsidR="006514A8" w:rsidRPr="005B22F5" w:rsidRDefault="006514A8">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9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eaa</w:t>
              </w:r>
              <w:r w:rsidRPr="005B22F5">
                <w:rPr>
                  <w:rFonts w:ascii="Times New Roman" w:hAnsi="Times New Roman"/>
                  <w:color w:val="0000FF"/>
                  <w:sz w:val="24"/>
                  <w:szCs w:val="24"/>
                  <w:u w:val="single"/>
                  <w:lang w:val="ru-RU"/>
                </w:rPr>
                <w:t>20</w:t>
              </w:r>
              <w:r>
                <w:rPr>
                  <w:rFonts w:ascii="Times New Roman" w:hAnsi="Times New Roman"/>
                  <w:color w:val="0000FF"/>
                  <w:sz w:val="24"/>
                  <w:szCs w:val="24"/>
                  <w:u w:val="single"/>
                </w:rPr>
                <w:t>c</w:t>
              </w:r>
            </w:hyperlink>
          </w:p>
        </w:tc>
      </w:tr>
      <w:tr w:rsidR="006514A8"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6514A8" w:rsidRDefault="006514A8">
            <w:pPr>
              <w:widowControl w:val="0"/>
              <w:spacing w:after="0"/>
              <w:rPr>
                <w:sz w:val="24"/>
                <w:szCs w:val="24"/>
              </w:rPr>
            </w:pPr>
            <w:r>
              <w:rPr>
                <w:rFonts w:ascii="Times New Roman" w:hAnsi="Times New Roman"/>
                <w:color w:val="000000"/>
                <w:sz w:val="24"/>
                <w:szCs w:val="24"/>
              </w:rPr>
              <w:t>6</w:t>
            </w:r>
          </w:p>
        </w:tc>
        <w:tc>
          <w:tcPr>
            <w:tcW w:w="2881" w:type="dxa"/>
            <w:tcBorders>
              <w:top w:val="single" w:sz="6" w:space="0" w:color="000000"/>
              <w:left w:val="single" w:sz="6" w:space="0" w:color="000000"/>
              <w:bottom w:val="single" w:sz="6" w:space="0" w:color="000000"/>
              <w:right w:val="single" w:sz="6" w:space="0" w:color="000000"/>
            </w:tcBorders>
            <w:vAlign w:val="center"/>
          </w:tcPr>
          <w:p w:rsidR="006514A8" w:rsidRDefault="006514A8">
            <w:pPr>
              <w:widowControl w:val="0"/>
              <w:spacing w:after="0"/>
              <w:ind w:left="135"/>
              <w:rPr>
                <w:sz w:val="24"/>
                <w:szCs w:val="24"/>
              </w:rPr>
            </w:pPr>
            <w:r>
              <w:rPr>
                <w:rFonts w:ascii="Times New Roman" w:hAnsi="Times New Roman"/>
                <w:color w:val="000000"/>
                <w:sz w:val="24"/>
                <w:szCs w:val="24"/>
              </w:rPr>
              <w:t>В музыкальном театре</w:t>
            </w:r>
          </w:p>
        </w:tc>
        <w:tc>
          <w:tcPr>
            <w:tcW w:w="1187" w:type="dxa"/>
            <w:tcBorders>
              <w:top w:val="single" w:sz="6" w:space="0" w:color="000000"/>
              <w:left w:val="single" w:sz="6" w:space="0" w:color="000000"/>
              <w:bottom w:val="single" w:sz="6" w:space="0" w:color="000000"/>
              <w:right w:val="single" w:sz="6" w:space="0" w:color="000000"/>
            </w:tcBorders>
          </w:tcPr>
          <w:p w:rsidR="006514A8" w:rsidRDefault="006514A8" w:rsidP="00E851B8">
            <w:pPr>
              <w:jc w:val="center"/>
            </w:pPr>
            <w:r w:rsidRPr="00FF6E80">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6514A8" w:rsidRDefault="006514A8" w:rsidP="0043142B">
            <w:pPr>
              <w:jc w:val="center"/>
            </w:pPr>
            <w:r w:rsidRPr="002B0CBB">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6514A8" w:rsidRDefault="006514A8" w:rsidP="0043142B">
            <w:pPr>
              <w:jc w:val="center"/>
            </w:pPr>
            <w:r w:rsidRPr="009148E7">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6514A8" w:rsidRDefault="006514A8">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tcPr>
          <w:p w:rsidR="006514A8" w:rsidRPr="00E851B8" w:rsidRDefault="006514A8">
            <w:pPr>
              <w:rPr>
                <w:lang w:val="ru-RU"/>
              </w:rPr>
            </w:pPr>
            <w:r w:rsidRPr="00622729">
              <w:rPr>
                <w:rFonts w:ascii="Times New Roman" w:hAnsi="Times New Roman"/>
                <w:color w:val="000000"/>
                <w:sz w:val="24"/>
                <w:szCs w:val="24"/>
                <w:lang w:val="ru-RU"/>
              </w:rPr>
              <w:t xml:space="preserve">Библиотека ЦОК </w:t>
            </w:r>
            <w:hyperlink r:id="rId192">
              <w:r w:rsidRPr="00622729">
                <w:rPr>
                  <w:rFonts w:ascii="Times New Roman" w:hAnsi="Times New Roman"/>
                  <w:color w:val="0000FF"/>
                  <w:sz w:val="24"/>
                  <w:szCs w:val="24"/>
                  <w:u w:val="single"/>
                </w:rPr>
                <w:t>https</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m</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edsoo</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ru</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f</w:t>
              </w:r>
              <w:r w:rsidRPr="00622729">
                <w:rPr>
                  <w:rFonts w:ascii="Times New Roman" w:hAnsi="Times New Roman"/>
                  <w:color w:val="0000FF"/>
                  <w:sz w:val="24"/>
                  <w:szCs w:val="24"/>
                  <w:u w:val="single"/>
                  <w:lang w:val="ru-RU"/>
                </w:rPr>
                <w:t>5</w:t>
              </w:r>
              <w:r w:rsidRPr="00622729">
                <w:rPr>
                  <w:rFonts w:ascii="Times New Roman" w:hAnsi="Times New Roman"/>
                  <w:color w:val="0000FF"/>
                  <w:sz w:val="24"/>
                  <w:szCs w:val="24"/>
                  <w:u w:val="single"/>
                </w:rPr>
                <w:t>eaa</w:t>
              </w:r>
              <w:r w:rsidRPr="00622729">
                <w:rPr>
                  <w:rFonts w:ascii="Times New Roman" w:hAnsi="Times New Roman"/>
                  <w:color w:val="0000FF"/>
                  <w:sz w:val="24"/>
                  <w:szCs w:val="24"/>
                  <w:u w:val="single"/>
                  <w:lang w:val="ru-RU"/>
                </w:rPr>
                <w:t>20</w:t>
              </w:r>
              <w:r w:rsidRPr="00622729">
                <w:rPr>
                  <w:rFonts w:ascii="Times New Roman" w:hAnsi="Times New Roman"/>
                  <w:color w:val="0000FF"/>
                  <w:sz w:val="24"/>
                  <w:szCs w:val="24"/>
                  <w:u w:val="single"/>
                </w:rPr>
                <w:t>c</w:t>
              </w:r>
            </w:hyperlink>
          </w:p>
        </w:tc>
      </w:tr>
      <w:tr w:rsidR="006514A8"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6514A8" w:rsidRDefault="006514A8">
            <w:pPr>
              <w:widowControl w:val="0"/>
              <w:spacing w:after="0"/>
              <w:rPr>
                <w:sz w:val="24"/>
                <w:szCs w:val="24"/>
              </w:rPr>
            </w:pPr>
            <w:r>
              <w:rPr>
                <w:rFonts w:ascii="Times New Roman" w:hAnsi="Times New Roman"/>
                <w:color w:val="000000"/>
                <w:sz w:val="24"/>
                <w:szCs w:val="24"/>
              </w:rPr>
              <w:t>7</w:t>
            </w:r>
          </w:p>
        </w:tc>
        <w:tc>
          <w:tcPr>
            <w:tcW w:w="2881" w:type="dxa"/>
            <w:tcBorders>
              <w:top w:val="single" w:sz="6" w:space="0" w:color="000000"/>
              <w:left w:val="single" w:sz="6" w:space="0" w:color="000000"/>
              <w:bottom w:val="single" w:sz="6" w:space="0" w:color="000000"/>
              <w:right w:val="single" w:sz="6" w:space="0" w:color="000000"/>
            </w:tcBorders>
            <w:vAlign w:val="center"/>
          </w:tcPr>
          <w:p w:rsidR="006514A8" w:rsidRDefault="006514A8">
            <w:pPr>
              <w:widowControl w:val="0"/>
              <w:spacing w:after="0"/>
              <w:ind w:left="135"/>
              <w:rPr>
                <w:sz w:val="24"/>
                <w:szCs w:val="24"/>
              </w:rPr>
            </w:pPr>
            <w:r>
              <w:rPr>
                <w:rFonts w:ascii="Times New Roman" w:hAnsi="Times New Roman"/>
                <w:color w:val="000000"/>
                <w:sz w:val="24"/>
                <w:szCs w:val="24"/>
              </w:rPr>
              <w:t>В концертном зале</w:t>
            </w:r>
          </w:p>
        </w:tc>
        <w:tc>
          <w:tcPr>
            <w:tcW w:w="1187" w:type="dxa"/>
            <w:tcBorders>
              <w:top w:val="single" w:sz="6" w:space="0" w:color="000000"/>
              <w:left w:val="single" w:sz="6" w:space="0" w:color="000000"/>
              <w:bottom w:val="single" w:sz="6" w:space="0" w:color="000000"/>
              <w:right w:val="single" w:sz="6" w:space="0" w:color="000000"/>
            </w:tcBorders>
          </w:tcPr>
          <w:p w:rsidR="006514A8" w:rsidRDefault="006514A8" w:rsidP="00E851B8">
            <w:pPr>
              <w:jc w:val="center"/>
            </w:pPr>
            <w:r w:rsidRPr="00FF6E80">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6514A8" w:rsidRDefault="006514A8" w:rsidP="0043142B">
            <w:pPr>
              <w:jc w:val="center"/>
            </w:pPr>
            <w:r w:rsidRPr="002B0CBB">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6514A8" w:rsidRDefault="006514A8" w:rsidP="0043142B">
            <w:pPr>
              <w:jc w:val="center"/>
            </w:pPr>
            <w:r w:rsidRPr="009148E7">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6514A8" w:rsidRPr="004D7B30" w:rsidRDefault="006514A8" w:rsidP="00A32FAC">
            <w:pPr>
              <w:widowControl w:val="0"/>
              <w:spacing w:after="0"/>
              <w:ind w:left="135"/>
              <w:rPr>
                <w:sz w:val="24"/>
                <w:szCs w:val="24"/>
                <w:lang w:val="ru-RU"/>
              </w:rPr>
            </w:pPr>
            <w:r>
              <w:rPr>
                <w:sz w:val="24"/>
                <w:szCs w:val="24"/>
                <w:lang w:val="ru-RU"/>
              </w:rPr>
              <w:t>19.10.23</w:t>
            </w:r>
          </w:p>
        </w:tc>
        <w:tc>
          <w:tcPr>
            <w:tcW w:w="3230" w:type="dxa"/>
            <w:tcBorders>
              <w:top w:val="single" w:sz="6" w:space="0" w:color="000000"/>
              <w:left w:val="single" w:sz="6" w:space="0" w:color="000000"/>
              <w:bottom w:val="single" w:sz="6" w:space="0" w:color="000000"/>
              <w:right w:val="single" w:sz="6" w:space="0" w:color="000000"/>
            </w:tcBorders>
          </w:tcPr>
          <w:p w:rsidR="006514A8" w:rsidRPr="00E851B8" w:rsidRDefault="006514A8">
            <w:pPr>
              <w:rPr>
                <w:lang w:val="ru-RU"/>
              </w:rPr>
            </w:pPr>
            <w:r w:rsidRPr="00622729">
              <w:rPr>
                <w:rFonts w:ascii="Times New Roman" w:hAnsi="Times New Roman"/>
                <w:color w:val="000000"/>
                <w:sz w:val="24"/>
                <w:szCs w:val="24"/>
                <w:lang w:val="ru-RU"/>
              </w:rPr>
              <w:t xml:space="preserve">Библиотека ЦОК </w:t>
            </w:r>
            <w:hyperlink r:id="rId193">
              <w:r w:rsidRPr="00622729">
                <w:rPr>
                  <w:rFonts w:ascii="Times New Roman" w:hAnsi="Times New Roman"/>
                  <w:color w:val="0000FF"/>
                  <w:sz w:val="24"/>
                  <w:szCs w:val="24"/>
                  <w:u w:val="single"/>
                </w:rPr>
                <w:t>https</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m</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edsoo</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ru</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f</w:t>
              </w:r>
              <w:r w:rsidRPr="00622729">
                <w:rPr>
                  <w:rFonts w:ascii="Times New Roman" w:hAnsi="Times New Roman"/>
                  <w:color w:val="0000FF"/>
                  <w:sz w:val="24"/>
                  <w:szCs w:val="24"/>
                  <w:u w:val="single"/>
                  <w:lang w:val="ru-RU"/>
                </w:rPr>
                <w:t>5</w:t>
              </w:r>
              <w:r w:rsidRPr="00622729">
                <w:rPr>
                  <w:rFonts w:ascii="Times New Roman" w:hAnsi="Times New Roman"/>
                  <w:color w:val="0000FF"/>
                  <w:sz w:val="24"/>
                  <w:szCs w:val="24"/>
                  <w:u w:val="single"/>
                </w:rPr>
                <w:t>eaa</w:t>
              </w:r>
              <w:r w:rsidRPr="00622729">
                <w:rPr>
                  <w:rFonts w:ascii="Times New Roman" w:hAnsi="Times New Roman"/>
                  <w:color w:val="0000FF"/>
                  <w:sz w:val="24"/>
                  <w:szCs w:val="24"/>
                  <w:u w:val="single"/>
                  <w:lang w:val="ru-RU"/>
                </w:rPr>
                <w:t>20</w:t>
              </w:r>
              <w:r w:rsidRPr="00622729">
                <w:rPr>
                  <w:rFonts w:ascii="Times New Roman" w:hAnsi="Times New Roman"/>
                  <w:color w:val="0000FF"/>
                  <w:sz w:val="24"/>
                  <w:szCs w:val="24"/>
                  <w:u w:val="single"/>
                </w:rPr>
                <w:t>c</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8</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 xml:space="preserve">Музыкальная панорама </w:t>
            </w:r>
            <w:r>
              <w:rPr>
                <w:rFonts w:ascii="Times New Roman" w:hAnsi="Times New Roman"/>
                <w:color w:val="000000"/>
                <w:sz w:val="24"/>
                <w:szCs w:val="24"/>
              </w:rPr>
              <w:lastRenderedPageBreak/>
              <w:t>мира</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FF6E80">
              <w:rPr>
                <w:sz w:val="24"/>
                <w:szCs w:val="24"/>
                <w:lang w:val="ru-RU"/>
              </w:rPr>
              <w:lastRenderedPageBreak/>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2B0CBB">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9148E7">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tcPr>
          <w:p w:rsidR="00445E66" w:rsidRPr="00E851B8" w:rsidRDefault="00445E66">
            <w:pPr>
              <w:rPr>
                <w:lang w:val="ru-RU"/>
              </w:rPr>
            </w:pPr>
            <w:r w:rsidRPr="00622729">
              <w:rPr>
                <w:rFonts w:ascii="Times New Roman" w:hAnsi="Times New Roman"/>
                <w:color w:val="000000"/>
                <w:sz w:val="24"/>
                <w:szCs w:val="24"/>
                <w:lang w:val="ru-RU"/>
              </w:rPr>
              <w:t xml:space="preserve">Библиотека ЦОК </w:t>
            </w:r>
            <w:hyperlink r:id="rId194">
              <w:r w:rsidRPr="00622729">
                <w:rPr>
                  <w:rFonts w:ascii="Times New Roman" w:hAnsi="Times New Roman"/>
                  <w:color w:val="0000FF"/>
                  <w:sz w:val="24"/>
                  <w:szCs w:val="24"/>
                  <w:u w:val="single"/>
                </w:rPr>
                <w:t>https</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m</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edsoo</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ru</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f</w:t>
              </w:r>
              <w:r w:rsidRPr="00622729">
                <w:rPr>
                  <w:rFonts w:ascii="Times New Roman" w:hAnsi="Times New Roman"/>
                  <w:color w:val="0000FF"/>
                  <w:sz w:val="24"/>
                  <w:szCs w:val="24"/>
                  <w:u w:val="single"/>
                  <w:lang w:val="ru-RU"/>
                </w:rPr>
                <w:t>5</w:t>
              </w:r>
              <w:r w:rsidRPr="00622729">
                <w:rPr>
                  <w:rFonts w:ascii="Times New Roman" w:hAnsi="Times New Roman"/>
                  <w:color w:val="0000FF"/>
                  <w:sz w:val="24"/>
                  <w:szCs w:val="24"/>
                  <w:u w:val="single"/>
                </w:rPr>
                <w:t>eaa</w:t>
              </w:r>
              <w:r w:rsidRPr="00622729">
                <w:rPr>
                  <w:rFonts w:ascii="Times New Roman" w:hAnsi="Times New Roman"/>
                  <w:color w:val="0000FF"/>
                  <w:sz w:val="24"/>
                  <w:szCs w:val="24"/>
                  <w:u w:val="single"/>
                  <w:lang w:val="ru-RU"/>
                </w:rPr>
                <w:t>20</w:t>
              </w:r>
              <w:r w:rsidRPr="00622729">
                <w:rPr>
                  <w:rFonts w:ascii="Times New Roman" w:hAnsi="Times New Roman"/>
                  <w:color w:val="0000FF"/>
                  <w:sz w:val="24"/>
                  <w:szCs w:val="24"/>
                  <w:u w:val="single"/>
                </w:rPr>
                <w:t>c</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lastRenderedPageBreak/>
              <w:t>9</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Исследовательский проект</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E57D8">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22B54">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5B7E1F">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445E66" w:rsidRPr="006514A8" w:rsidRDefault="006514A8">
            <w:pPr>
              <w:widowControl w:val="0"/>
              <w:spacing w:after="0"/>
              <w:ind w:left="135"/>
              <w:rPr>
                <w:sz w:val="24"/>
                <w:szCs w:val="24"/>
                <w:lang w:val="ru-RU"/>
              </w:rPr>
            </w:pPr>
            <w:r>
              <w:rPr>
                <w:sz w:val="24"/>
                <w:szCs w:val="24"/>
                <w:lang w:val="ru-RU"/>
              </w:rPr>
              <w:t>09.11.23</w:t>
            </w:r>
          </w:p>
        </w:tc>
        <w:tc>
          <w:tcPr>
            <w:tcW w:w="3230" w:type="dxa"/>
            <w:tcBorders>
              <w:top w:val="single" w:sz="6" w:space="0" w:color="000000"/>
              <w:left w:val="single" w:sz="6" w:space="0" w:color="000000"/>
              <w:bottom w:val="single" w:sz="6" w:space="0" w:color="000000"/>
              <w:right w:val="single" w:sz="6" w:space="0" w:color="000000"/>
            </w:tcBorders>
          </w:tcPr>
          <w:p w:rsidR="00445E66" w:rsidRPr="00E851B8" w:rsidRDefault="00445E66">
            <w:pPr>
              <w:rPr>
                <w:lang w:val="ru-RU"/>
              </w:rPr>
            </w:pPr>
            <w:r w:rsidRPr="00622729">
              <w:rPr>
                <w:rFonts w:ascii="Times New Roman" w:hAnsi="Times New Roman"/>
                <w:color w:val="000000"/>
                <w:sz w:val="24"/>
                <w:szCs w:val="24"/>
                <w:lang w:val="ru-RU"/>
              </w:rPr>
              <w:t xml:space="preserve">Библиотека ЦОК </w:t>
            </w:r>
            <w:hyperlink r:id="rId195">
              <w:r w:rsidRPr="00622729">
                <w:rPr>
                  <w:rFonts w:ascii="Times New Roman" w:hAnsi="Times New Roman"/>
                  <w:color w:val="0000FF"/>
                  <w:sz w:val="24"/>
                  <w:szCs w:val="24"/>
                  <w:u w:val="single"/>
                </w:rPr>
                <w:t>https</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m</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edsoo</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ru</w:t>
              </w:r>
              <w:r w:rsidRPr="00622729">
                <w:rPr>
                  <w:rFonts w:ascii="Times New Roman" w:hAnsi="Times New Roman"/>
                  <w:color w:val="0000FF"/>
                  <w:sz w:val="24"/>
                  <w:szCs w:val="24"/>
                  <w:u w:val="single"/>
                  <w:lang w:val="ru-RU"/>
                </w:rPr>
                <w:t>/</w:t>
              </w:r>
              <w:r w:rsidRPr="00622729">
                <w:rPr>
                  <w:rFonts w:ascii="Times New Roman" w:hAnsi="Times New Roman"/>
                  <w:color w:val="0000FF"/>
                  <w:sz w:val="24"/>
                  <w:szCs w:val="24"/>
                  <w:u w:val="single"/>
                </w:rPr>
                <w:t>f</w:t>
              </w:r>
              <w:r w:rsidRPr="00622729">
                <w:rPr>
                  <w:rFonts w:ascii="Times New Roman" w:hAnsi="Times New Roman"/>
                  <w:color w:val="0000FF"/>
                  <w:sz w:val="24"/>
                  <w:szCs w:val="24"/>
                  <w:u w:val="single"/>
                  <w:lang w:val="ru-RU"/>
                </w:rPr>
                <w:t>5</w:t>
              </w:r>
              <w:r w:rsidRPr="00622729">
                <w:rPr>
                  <w:rFonts w:ascii="Times New Roman" w:hAnsi="Times New Roman"/>
                  <w:color w:val="0000FF"/>
                  <w:sz w:val="24"/>
                  <w:szCs w:val="24"/>
                  <w:u w:val="single"/>
                </w:rPr>
                <w:t>eaa</w:t>
              </w:r>
              <w:r w:rsidRPr="00622729">
                <w:rPr>
                  <w:rFonts w:ascii="Times New Roman" w:hAnsi="Times New Roman"/>
                  <w:color w:val="0000FF"/>
                  <w:sz w:val="24"/>
                  <w:szCs w:val="24"/>
                  <w:u w:val="single"/>
                  <w:lang w:val="ru-RU"/>
                </w:rPr>
                <w:t>20</w:t>
              </w:r>
              <w:r w:rsidRPr="00622729">
                <w:rPr>
                  <w:rFonts w:ascii="Times New Roman" w:hAnsi="Times New Roman"/>
                  <w:color w:val="0000FF"/>
                  <w:sz w:val="24"/>
                  <w:szCs w:val="24"/>
                  <w:u w:val="single"/>
                </w:rPr>
                <w:t>c</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10</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В музыкальном театре. Опера</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E57D8">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22B54">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5B7E1F">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9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afa</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«Князь Игорь»</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E57D8">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22B54">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036724">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445E66" w:rsidRPr="006514A8" w:rsidRDefault="006514A8">
            <w:pPr>
              <w:widowControl w:val="0"/>
              <w:spacing w:after="0"/>
              <w:ind w:left="135"/>
              <w:rPr>
                <w:sz w:val="24"/>
                <w:szCs w:val="24"/>
                <w:lang w:val="ru-RU"/>
              </w:rPr>
            </w:pPr>
            <w:r>
              <w:rPr>
                <w:sz w:val="24"/>
                <w:szCs w:val="24"/>
                <w:lang w:val="ru-RU"/>
              </w:rPr>
              <w:t>23.11.23</w:t>
            </w:r>
          </w:p>
        </w:tc>
        <w:tc>
          <w:tcPr>
            <w:tcW w:w="3230"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97">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c</w:t>
              </w:r>
              <w:r w:rsidRPr="005B22F5">
                <w:rPr>
                  <w:rFonts w:ascii="Times New Roman" w:hAnsi="Times New Roman"/>
                  <w:color w:val="0000FF"/>
                  <w:sz w:val="24"/>
                  <w:szCs w:val="24"/>
                  <w:u w:val="single"/>
                  <w:lang w:val="ru-RU"/>
                </w:rPr>
                <w:t>62</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Опера: строение музыкального спектакля</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E57D8">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22B54">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036724">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19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Портреты великих исполнителей</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E57D8">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22B54">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036724">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445E66" w:rsidRPr="006514A8" w:rsidRDefault="006514A8">
            <w:pPr>
              <w:widowControl w:val="0"/>
              <w:spacing w:after="0"/>
              <w:ind w:left="135"/>
              <w:rPr>
                <w:sz w:val="24"/>
                <w:szCs w:val="24"/>
                <w:lang w:val="ru-RU"/>
              </w:rPr>
            </w:pPr>
            <w:r>
              <w:rPr>
                <w:sz w:val="24"/>
                <w:szCs w:val="24"/>
                <w:lang w:val="ru-RU"/>
              </w:rPr>
              <w:t>07.12.</w:t>
            </w:r>
          </w:p>
        </w:tc>
        <w:tc>
          <w:tcPr>
            <w:tcW w:w="3230"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90498E">
              <w:rPr>
                <w:rFonts w:ascii="Times New Roman" w:hAnsi="Times New Roman"/>
                <w:color w:val="000000"/>
                <w:sz w:val="24"/>
                <w:szCs w:val="24"/>
                <w:lang w:val="ru-RU"/>
              </w:rPr>
              <w:t xml:space="preserve">Библиотека ЦОК </w:t>
            </w:r>
            <w:hyperlink r:id="rId199">
              <w:r w:rsidRPr="0090498E">
                <w:rPr>
                  <w:rFonts w:ascii="Times New Roman" w:hAnsi="Times New Roman"/>
                  <w:color w:val="0000FF"/>
                  <w:sz w:val="24"/>
                  <w:szCs w:val="24"/>
                  <w:u w:val="single"/>
                </w:rPr>
                <w:t>https</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m</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edsoo</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ru</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f</w:t>
              </w:r>
              <w:r w:rsidRPr="0090498E">
                <w:rPr>
                  <w:rFonts w:ascii="Times New Roman" w:hAnsi="Times New Roman"/>
                  <w:color w:val="0000FF"/>
                  <w:sz w:val="24"/>
                  <w:szCs w:val="24"/>
                  <w:u w:val="single"/>
                  <w:lang w:val="ru-RU"/>
                </w:rPr>
                <w:t>5</w:t>
              </w:r>
              <w:r w:rsidRPr="0090498E">
                <w:rPr>
                  <w:rFonts w:ascii="Times New Roman" w:hAnsi="Times New Roman"/>
                  <w:color w:val="0000FF"/>
                  <w:sz w:val="24"/>
                  <w:szCs w:val="24"/>
                  <w:u w:val="single"/>
                </w:rPr>
                <w:t>ea</w:t>
              </w:r>
              <w:r w:rsidRPr="0090498E">
                <w:rPr>
                  <w:rFonts w:ascii="Times New Roman" w:hAnsi="Times New Roman"/>
                  <w:color w:val="0000FF"/>
                  <w:sz w:val="24"/>
                  <w:szCs w:val="24"/>
                  <w:u w:val="single"/>
                  <w:lang w:val="ru-RU"/>
                </w:rPr>
                <w:t>9</w:t>
              </w:r>
              <w:r w:rsidRPr="0090498E">
                <w:rPr>
                  <w:rFonts w:ascii="Times New Roman" w:hAnsi="Times New Roman"/>
                  <w:color w:val="0000FF"/>
                  <w:sz w:val="24"/>
                  <w:szCs w:val="24"/>
                  <w:u w:val="single"/>
                </w:rPr>
                <w:t>dd</w:t>
              </w:r>
              <w:r w:rsidRPr="0090498E">
                <w:rPr>
                  <w:rFonts w:ascii="Times New Roman" w:hAnsi="Times New Roman"/>
                  <w:color w:val="0000FF"/>
                  <w:sz w:val="24"/>
                  <w:szCs w:val="24"/>
                  <w:u w:val="single"/>
                  <w:lang w:val="ru-RU"/>
                </w:rPr>
                <w:t>4</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14</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Музыкальные зарисовки</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E57D8">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22B54">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036724">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90498E">
              <w:rPr>
                <w:rFonts w:ascii="Times New Roman" w:hAnsi="Times New Roman"/>
                <w:color w:val="000000"/>
                <w:sz w:val="24"/>
                <w:szCs w:val="24"/>
                <w:lang w:val="ru-RU"/>
              </w:rPr>
              <w:t xml:space="preserve">Библиотека ЦОК </w:t>
            </w:r>
            <w:hyperlink r:id="rId200">
              <w:r w:rsidRPr="0090498E">
                <w:rPr>
                  <w:rFonts w:ascii="Times New Roman" w:hAnsi="Times New Roman"/>
                  <w:color w:val="0000FF"/>
                  <w:sz w:val="24"/>
                  <w:szCs w:val="24"/>
                  <w:u w:val="single"/>
                </w:rPr>
                <w:t>https</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m</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edsoo</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ru</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f</w:t>
              </w:r>
              <w:r w:rsidRPr="0090498E">
                <w:rPr>
                  <w:rFonts w:ascii="Times New Roman" w:hAnsi="Times New Roman"/>
                  <w:color w:val="0000FF"/>
                  <w:sz w:val="24"/>
                  <w:szCs w:val="24"/>
                  <w:u w:val="single"/>
                  <w:lang w:val="ru-RU"/>
                </w:rPr>
                <w:t>5</w:t>
              </w:r>
              <w:r w:rsidRPr="0090498E">
                <w:rPr>
                  <w:rFonts w:ascii="Times New Roman" w:hAnsi="Times New Roman"/>
                  <w:color w:val="0000FF"/>
                  <w:sz w:val="24"/>
                  <w:szCs w:val="24"/>
                  <w:u w:val="single"/>
                </w:rPr>
                <w:t>ea</w:t>
              </w:r>
              <w:r w:rsidRPr="0090498E">
                <w:rPr>
                  <w:rFonts w:ascii="Times New Roman" w:hAnsi="Times New Roman"/>
                  <w:color w:val="0000FF"/>
                  <w:sz w:val="24"/>
                  <w:szCs w:val="24"/>
                  <w:u w:val="single"/>
                  <w:lang w:val="ru-RU"/>
                </w:rPr>
                <w:t>9</w:t>
              </w:r>
              <w:r w:rsidRPr="0090498E">
                <w:rPr>
                  <w:rFonts w:ascii="Times New Roman" w:hAnsi="Times New Roman"/>
                  <w:color w:val="0000FF"/>
                  <w:sz w:val="24"/>
                  <w:szCs w:val="24"/>
                  <w:u w:val="single"/>
                </w:rPr>
                <w:t>dd</w:t>
              </w:r>
              <w:r w:rsidRPr="0090498E">
                <w:rPr>
                  <w:rFonts w:ascii="Times New Roman" w:hAnsi="Times New Roman"/>
                  <w:color w:val="0000FF"/>
                  <w:sz w:val="24"/>
                  <w:szCs w:val="24"/>
                  <w:u w:val="single"/>
                  <w:lang w:val="ru-RU"/>
                </w:rPr>
                <w:t>4</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15</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Симфония: прошлое и настоящее</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E57D8">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22B54">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036724">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445E66" w:rsidRPr="006514A8" w:rsidRDefault="006514A8">
            <w:pPr>
              <w:widowControl w:val="0"/>
              <w:spacing w:after="0"/>
              <w:ind w:left="135"/>
              <w:rPr>
                <w:sz w:val="24"/>
                <w:szCs w:val="24"/>
                <w:lang w:val="ru-RU"/>
              </w:rPr>
            </w:pPr>
            <w:r>
              <w:rPr>
                <w:sz w:val="24"/>
                <w:szCs w:val="24"/>
                <w:lang w:val="ru-RU"/>
              </w:rPr>
              <w:t>21.12.23</w:t>
            </w:r>
          </w:p>
        </w:tc>
        <w:tc>
          <w:tcPr>
            <w:tcW w:w="3230"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90498E">
              <w:rPr>
                <w:rFonts w:ascii="Times New Roman" w:hAnsi="Times New Roman"/>
                <w:color w:val="000000"/>
                <w:sz w:val="24"/>
                <w:szCs w:val="24"/>
                <w:lang w:val="ru-RU"/>
              </w:rPr>
              <w:t xml:space="preserve">Библиотека ЦОК </w:t>
            </w:r>
            <w:hyperlink r:id="rId201">
              <w:r w:rsidRPr="0090498E">
                <w:rPr>
                  <w:rFonts w:ascii="Times New Roman" w:hAnsi="Times New Roman"/>
                  <w:color w:val="0000FF"/>
                  <w:sz w:val="24"/>
                  <w:szCs w:val="24"/>
                  <w:u w:val="single"/>
                </w:rPr>
                <w:t>https</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m</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edsoo</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ru</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f</w:t>
              </w:r>
              <w:r w:rsidRPr="0090498E">
                <w:rPr>
                  <w:rFonts w:ascii="Times New Roman" w:hAnsi="Times New Roman"/>
                  <w:color w:val="0000FF"/>
                  <w:sz w:val="24"/>
                  <w:szCs w:val="24"/>
                  <w:u w:val="single"/>
                  <w:lang w:val="ru-RU"/>
                </w:rPr>
                <w:t>5</w:t>
              </w:r>
              <w:r w:rsidRPr="0090498E">
                <w:rPr>
                  <w:rFonts w:ascii="Times New Roman" w:hAnsi="Times New Roman"/>
                  <w:color w:val="0000FF"/>
                  <w:sz w:val="24"/>
                  <w:szCs w:val="24"/>
                  <w:u w:val="single"/>
                </w:rPr>
                <w:t>ea</w:t>
              </w:r>
              <w:r w:rsidRPr="0090498E">
                <w:rPr>
                  <w:rFonts w:ascii="Times New Roman" w:hAnsi="Times New Roman"/>
                  <w:color w:val="0000FF"/>
                  <w:sz w:val="24"/>
                  <w:szCs w:val="24"/>
                  <w:u w:val="single"/>
                  <w:lang w:val="ru-RU"/>
                </w:rPr>
                <w:t>9</w:t>
              </w:r>
              <w:r w:rsidRPr="0090498E">
                <w:rPr>
                  <w:rFonts w:ascii="Times New Roman" w:hAnsi="Times New Roman"/>
                  <w:color w:val="0000FF"/>
                  <w:sz w:val="24"/>
                  <w:szCs w:val="24"/>
                  <w:u w:val="single"/>
                </w:rPr>
                <w:t>dd</w:t>
              </w:r>
              <w:r w:rsidRPr="0090498E">
                <w:rPr>
                  <w:rFonts w:ascii="Times New Roman" w:hAnsi="Times New Roman"/>
                  <w:color w:val="0000FF"/>
                  <w:sz w:val="24"/>
                  <w:szCs w:val="24"/>
                  <w:u w:val="single"/>
                  <w:lang w:val="ru-RU"/>
                </w:rPr>
                <w:t>4</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16</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Приёмы музыкальной драматургии</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E57D8">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22B54">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036724">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90498E">
              <w:rPr>
                <w:rFonts w:ascii="Times New Roman" w:hAnsi="Times New Roman"/>
                <w:color w:val="000000"/>
                <w:sz w:val="24"/>
                <w:szCs w:val="24"/>
                <w:lang w:val="ru-RU"/>
              </w:rPr>
              <w:t xml:space="preserve">Библиотека ЦОК </w:t>
            </w:r>
            <w:hyperlink r:id="rId202">
              <w:r w:rsidRPr="0090498E">
                <w:rPr>
                  <w:rFonts w:ascii="Times New Roman" w:hAnsi="Times New Roman"/>
                  <w:color w:val="0000FF"/>
                  <w:sz w:val="24"/>
                  <w:szCs w:val="24"/>
                  <w:u w:val="single"/>
                </w:rPr>
                <w:t>https</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m</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edsoo</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ru</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f</w:t>
              </w:r>
              <w:r w:rsidRPr="0090498E">
                <w:rPr>
                  <w:rFonts w:ascii="Times New Roman" w:hAnsi="Times New Roman"/>
                  <w:color w:val="0000FF"/>
                  <w:sz w:val="24"/>
                  <w:szCs w:val="24"/>
                  <w:u w:val="single"/>
                  <w:lang w:val="ru-RU"/>
                </w:rPr>
                <w:t>5</w:t>
              </w:r>
              <w:r w:rsidRPr="0090498E">
                <w:rPr>
                  <w:rFonts w:ascii="Times New Roman" w:hAnsi="Times New Roman"/>
                  <w:color w:val="0000FF"/>
                  <w:sz w:val="24"/>
                  <w:szCs w:val="24"/>
                  <w:u w:val="single"/>
                </w:rPr>
                <w:t>ea</w:t>
              </w:r>
              <w:r w:rsidRPr="0090498E">
                <w:rPr>
                  <w:rFonts w:ascii="Times New Roman" w:hAnsi="Times New Roman"/>
                  <w:color w:val="0000FF"/>
                  <w:sz w:val="24"/>
                  <w:szCs w:val="24"/>
                  <w:u w:val="single"/>
                  <w:lang w:val="ru-RU"/>
                </w:rPr>
                <w:t>9</w:t>
              </w:r>
              <w:r w:rsidRPr="0090498E">
                <w:rPr>
                  <w:rFonts w:ascii="Times New Roman" w:hAnsi="Times New Roman"/>
                  <w:color w:val="0000FF"/>
                  <w:sz w:val="24"/>
                  <w:szCs w:val="24"/>
                  <w:u w:val="single"/>
                </w:rPr>
                <w:t>dd</w:t>
              </w:r>
              <w:r w:rsidRPr="0090498E">
                <w:rPr>
                  <w:rFonts w:ascii="Times New Roman" w:hAnsi="Times New Roman"/>
                  <w:color w:val="0000FF"/>
                  <w:sz w:val="24"/>
                  <w:szCs w:val="24"/>
                  <w:u w:val="single"/>
                  <w:lang w:val="ru-RU"/>
                </w:rPr>
                <w:t>4</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17</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Лирико-драматическая симфония</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E57D8">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22B54">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036724">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445E66" w:rsidRPr="006514A8" w:rsidRDefault="006514A8">
            <w:pPr>
              <w:widowControl w:val="0"/>
              <w:spacing w:after="0"/>
              <w:ind w:left="135"/>
              <w:rPr>
                <w:sz w:val="24"/>
                <w:szCs w:val="24"/>
                <w:lang w:val="ru-RU"/>
              </w:rPr>
            </w:pPr>
            <w:r>
              <w:rPr>
                <w:sz w:val="24"/>
                <w:szCs w:val="24"/>
                <w:lang w:val="ru-RU"/>
              </w:rPr>
              <w:t>11.01.24</w:t>
            </w:r>
          </w:p>
        </w:tc>
        <w:tc>
          <w:tcPr>
            <w:tcW w:w="3230"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90498E">
              <w:rPr>
                <w:rFonts w:ascii="Times New Roman" w:hAnsi="Times New Roman"/>
                <w:color w:val="000000"/>
                <w:sz w:val="24"/>
                <w:szCs w:val="24"/>
                <w:lang w:val="ru-RU"/>
              </w:rPr>
              <w:t xml:space="preserve">Библиотека ЦОК </w:t>
            </w:r>
            <w:hyperlink r:id="rId203">
              <w:r w:rsidRPr="0090498E">
                <w:rPr>
                  <w:rFonts w:ascii="Times New Roman" w:hAnsi="Times New Roman"/>
                  <w:color w:val="0000FF"/>
                  <w:sz w:val="24"/>
                  <w:szCs w:val="24"/>
                  <w:u w:val="single"/>
                </w:rPr>
                <w:t>https</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m</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edsoo</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ru</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f</w:t>
              </w:r>
              <w:r w:rsidRPr="0090498E">
                <w:rPr>
                  <w:rFonts w:ascii="Times New Roman" w:hAnsi="Times New Roman"/>
                  <w:color w:val="0000FF"/>
                  <w:sz w:val="24"/>
                  <w:szCs w:val="24"/>
                  <w:u w:val="single"/>
                  <w:lang w:val="ru-RU"/>
                </w:rPr>
                <w:t>5</w:t>
              </w:r>
              <w:r w:rsidRPr="0090498E">
                <w:rPr>
                  <w:rFonts w:ascii="Times New Roman" w:hAnsi="Times New Roman"/>
                  <w:color w:val="0000FF"/>
                  <w:sz w:val="24"/>
                  <w:szCs w:val="24"/>
                  <w:u w:val="single"/>
                </w:rPr>
                <w:t>ea</w:t>
              </w:r>
              <w:r w:rsidRPr="0090498E">
                <w:rPr>
                  <w:rFonts w:ascii="Times New Roman" w:hAnsi="Times New Roman"/>
                  <w:color w:val="0000FF"/>
                  <w:sz w:val="24"/>
                  <w:szCs w:val="24"/>
                  <w:u w:val="single"/>
                  <w:lang w:val="ru-RU"/>
                </w:rPr>
                <w:t>9</w:t>
              </w:r>
              <w:r w:rsidRPr="0090498E">
                <w:rPr>
                  <w:rFonts w:ascii="Times New Roman" w:hAnsi="Times New Roman"/>
                  <w:color w:val="0000FF"/>
                  <w:sz w:val="24"/>
                  <w:szCs w:val="24"/>
                  <w:u w:val="single"/>
                </w:rPr>
                <w:t>dd</w:t>
              </w:r>
              <w:r w:rsidRPr="0090498E">
                <w:rPr>
                  <w:rFonts w:ascii="Times New Roman" w:hAnsi="Times New Roman"/>
                  <w:color w:val="0000FF"/>
                  <w:sz w:val="24"/>
                  <w:szCs w:val="24"/>
                  <w:u w:val="single"/>
                  <w:lang w:val="ru-RU"/>
                </w:rPr>
                <w:t>4</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18</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Музыкальные традиции Востока</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E57D8">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22B54">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036724">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90498E">
              <w:rPr>
                <w:rFonts w:ascii="Times New Roman" w:hAnsi="Times New Roman"/>
                <w:color w:val="000000"/>
                <w:sz w:val="24"/>
                <w:szCs w:val="24"/>
                <w:lang w:val="ru-RU"/>
              </w:rPr>
              <w:t xml:space="preserve">Библиотека ЦОК </w:t>
            </w:r>
            <w:hyperlink r:id="rId204">
              <w:r w:rsidRPr="0090498E">
                <w:rPr>
                  <w:rFonts w:ascii="Times New Roman" w:hAnsi="Times New Roman"/>
                  <w:color w:val="0000FF"/>
                  <w:sz w:val="24"/>
                  <w:szCs w:val="24"/>
                  <w:u w:val="single"/>
                </w:rPr>
                <w:t>https</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m</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edsoo</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ru</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f</w:t>
              </w:r>
              <w:r w:rsidRPr="0090498E">
                <w:rPr>
                  <w:rFonts w:ascii="Times New Roman" w:hAnsi="Times New Roman"/>
                  <w:color w:val="0000FF"/>
                  <w:sz w:val="24"/>
                  <w:szCs w:val="24"/>
                  <w:u w:val="single"/>
                  <w:lang w:val="ru-RU"/>
                </w:rPr>
                <w:t>5</w:t>
              </w:r>
              <w:r w:rsidRPr="0090498E">
                <w:rPr>
                  <w:rFonts w:ascii="Times New Roman" w:hAnsi="Times New Roman"/>
                  <w:color w:val="0000FF"/>
                  <w:sz w:val="24"/>
                  <w:szCs w:val="24"/>
                  <w:u w:val="single"/>
                </w:rPr>
                <w:t>ea</w:t>
              </w:r>
              <w:r w:rsidRPr="0090498E">
                <w:rPr>
                  <w:rFonts w:ascii="Times New Roman" w:hAnsi="Times New Roman"/>
                  <w:color w:val="0000FF"/>
                  <w:sz w:val="24"/>
                  <w:szCs w:val="24"/>
                  <w:u w:val="single"/>
                  <w:lang w:val="ru-RU"/>
                </w:rPr>
                <w:t>9</w:t>
              </w:r>
              <w:r w:rsidRPr="0090498E">
                <w:rPr>
                  <w:rFonts w:ascii="Times New Roman" w:hAnsi="Times New Roman"/>
                  <w:color w:val="0000FF"/>
                  <w:sz w:val="24"/>
                  <w:szCs w:val="24"/>
                  <w:u w:val="single"/>
                </w:rPr>
                <w:t>dd</w:t>
              </w:r>
              <w:r w:rsidRPr="0090498E">
                <w:rPr>
                  <w:rFonts w:ascii="Times New Roman" w:hAnsi="Times New Roman"/>
                  <w:color w:val="0000FF"/>
                  <w:sz w:val="24"/>
                  <w:szCs w:val="24"/>
                  <w:u w:val="single"/>
                  <w:lang w:val="ru-RU"/>
                </w:rPr>
                <w:t>4</w:t>
              </w:r>
            </w:hyperlink>
          </w:p>
        </w:tc>
      </w:tr>
      <w:tr w:rsidR="0043142B"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3142B" w:rsidRDefault="0043142B">
            <w:pPr>
              <w:widowControl w:val="0"/>
              <w:spacing w:after="0"/>
              <w:rPr>
                <w:sz w:val="24"/>
                <w:szCs w:val="24"/>
              </w:rPr>
            </w:pPr>
            <w:r>
              <w:rPr>
                <w:rFonts w:ascii="Times New Roman" w:hAnsi="Times New Roman"/>
                <w:color w:val="000000"/>
                <w:sz w:val="24"/>
                <w:szCs w:val="24"/>
              </w:rPr>
              <w:lastRenderedPageBreak/>
              <w:t>19</w:t>
            </w:r>
          </w:p>
        </w:tc>
        <w:tc>
          <w:tcPr>
            <w:tcW w:w="2881" w:type="dxa"/>
            <w:tcBorders>
              <w:top w:val="single" w:sz="6" w:space="0" w:color="000000"/>
              <w:left w:val="single" w:sz="6" w:space="0" w:color="000000"/>
              <w:bottom w:val="single" w:sz="6" w:space="0" w:color="000000"/>
              <w:right w:val="single" w:sz="6" w:space="0" w:color="000000"/>
            </w:tcBorders>
            <w:vAlign w:val="center"/>
          </w:tcPr>
          <w:p w:rsidR="0043142B" w:rsidRPr="005B22F5" w:rsidRDefault="0043142B">
            <w:pPr>
              <w:widowControl w:val="0"/>
              <w:spacing w:after="0"/>
              <w:ind w:left="135"/>
              <w:rPr>
                <w:sz w:val="24"/>
                <w:szCs w:val="24"/>
                <w:lang w:val="ru-RU"/>
              </w:rPr>
            </w:pPr>
            <w:r w:rsidRPr="005B22F5">
              <w:rPr>
                <w:rFonts w:ascii="Times New Roman" w:hAnsi="Times New Roman"/>
                <w:color w:val="000000"/>
                <w:sz w:val="24"/>
                <w:szCs w:val="24"/>
                <w:lang w:val="ru-RU"/>
              </w:rPr>
              <w:t>Воплощение восточной тематики в творчестве русских композиторов</w:t>
            </w:r>
          </w:p>
        </w:tc>
        <w:tc>
          <w:tcPr>
            <w:tcW w:w="1187" w:type="dxa"/>
            <w:tcBorders>
              <w:top w:val="single" w:sz="6" w:space="0" w:color="000000"/>
              <w:left w:val="single" w:sz="6" w:space="0" w:color="000000"/>
              <w:bottom w:val="single" w:sz="6" w:space="0" w:color="000000"/>
              <w:right w:val="single" w:sz="6" w:space="0" w:color="000000"/>
            </w:tcBorders>
          </w:tcPr>
          <w:p w:rsidR="0043142B" w:rsidRDefault="0043142B" w:rsidP="00E851B8">
            <w:pPr>
              <w:jc w:val="center"/>
            </w:pPr>
            <w:r w:rsidRPr="0026755B">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3142B" w:rsidRDefault="0043142B" w:rsidP="0043142B">
            <w:pPr>
              <w:jc w:val="center"/>
            </w:pPr>
            <w:r w:rsidRPr="00883FED">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vAlign w:val="center"/>
          </w:tcPr>
          <w:p w:rsidR="0043142B" w:rsidRPr="0043142B" w:rsidRDefault="0043142B">
            <w:pPr>
              <w:widowControl w:val="0"/>
              <w:spacing w:after="0" w:line="276" w:lineRule="exact"/>
              <w:ind w:left="135"/>
              <w:jc w:val="center"/>
              <w:rPr>
                <w:sz w:val="24"/>
                <w:szCs w:val="24"/>
                <w:lang w:val="ru-RU"/>
              </w:rPr>
            </w:pPr>
            <w:r>
              <w:rPr>
                <w:sz w:val="24"/>
                <w:szCs w:val="24"/>
                <w:lang w:val="ru-RU"/>
              </w:rPr>
              <w:t>0</w:t>
            </w:r>
          </w:p>
        </w:tc>
        <w:tc>
          <w:tcPr>
            <w:tcW w:w="1651" w:type="dxa"/>
            <w:tcBorders>
              <w:top w:val="single" w:sz="6" w:space="0" w:color="000000"/>
              <w:left w:val="single" w:sz="6" w:space="0" w:color="000000"/>
              <w:bottom w:val="single" w:sz="6" w:space="0" w:color="000000"/>
              <w:right w:val="single" w:sz="6" w:space="0" w:color="000000"/>
            </w:tcBorders>
            <w:vAlign w:val="center"/>
          </w:tcPr>
          <w:p w:rsidR="0043142B" w:rsidRPr="006514A8" w:rsidRDefault="006514A8">
            <w:pPr>
              <w:widowControl w:val="0"/>
              <w:spacing w:after="0"/>
              <w:ind w:left="135"/>
              <w:rPr>
                <w:sz w:val="24"/>
                <w:szCs w:val="24"/>
                <w:lang w:val="ru-RU"/>
              </w:rPr>
            </w:pPr>
            <w:r>
              <w:rPr>
                <w:sz w:val="24"/>
                <w:szCs w:val="24"/>
                <w:lang w:val="ru-RU"/>
              </w:rPr>
              <w:t>25.01.24</w:t>
            </w:r>
          </w:p>
        </w:tc>
        <w:tc>
          <w:tcPr>
            <w:tcW w:w="3230" w:type="dxa"/>
            <w:tcBorders>
              <w:top w:val="single" w:sz="6" w:space="0" w:color="000000"/>
              <w:left w:val="single" w:sz="6" w:space="0" w:color="000000"/>
              <w:bottom w:val="single" w:sz="6" w:space="0" w:color="000000"/>
              <w:right w:val="single" w:sz="6" w:space="0" w:color="000000"/>
            </w:tcBorders>
          </w:tcPr>
          <w:p w:rsidR="0043142B" w:rsidRPr="00E73AC6" w:rsidRDefault="0043142B">
            <w:pPr>
              <w:rPr>
                <w:lang w:val="ru-RU"/>
              </w:rPr>
            </w:pPr>
            <w:r w:rsidRPr="0090498E">
              <w:rPr>
                <w:rFonts w:ascii="Times New Roman" w:hAnsi="Times New Roman"/>
                <w:color w:val="000000"/>
                <w:sz w:val="24"/>
                <w:szCs w:val="24"/>
                <w:lang w:val="ru-RU"/>
              </w:rPr>
              <w:t xml:space="preserve">Библиотека ЦОК </w:t>
            </w:r>
            <w:hyperlink r:id="rId205">
              <w:r w:rsidRPr="0090498E">
                <w:rPr>
                  <w:rFonts w:ascii="Times New Roman" w:hAnsi="Times New Roman"/>
                  <w:color w:val="0000FF"/>
                  <w:sz w:val="24"/>
                  <w:szCs w:val="24"/>
                  <w:u w:val="single"/>
                </w:rPr>
                <w:t>https</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m</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edsoo</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ru</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f</w:t>
              </w:r>
              <w:r w:rsidRPr="0090498E">
                <w:rPr>
                  <w:rFonts w:ascii="Times New Roman" w:hAnsi="Times New Roman"/>
                  <w:color w:val="0000FF"/>
                  <w:sz w:val="24"/>
                  <w:szCs w:val="24"/>
                  <w:u w:val="single"/>
                  <w:lang w:val="ru-RU"/>
                </w:rPr>
                <w:t>5</w:t>
              </w:r>
              <w:r w:rsidRPr="0090498E">
                <w:rPr>
                  <w:rFonts w:ascii="Times New Roman" w:hAnsi="Times New Roman"/>
                  <w:color w:val="0000FF"/>
                  <w:sz w:val="24"/>
                  <w:szCs w:val="24"/>
                  <w:u w:val="single"/>
                </w:rPr>
                <w:t>ea</w:t>
              </w:r>
              <w:r w:rsidRPr="0090498E">
                <w:rPr>
                  <w:rFonts w:ascii="Times New Roman" w:hAnsi="Times New Roman"/>
                  <w:color w:val="0000FF"/>
                  <w:sz w:val="24"/>
                  <w:szCs w:val="24"/>
                  <w:u w:val="single"/>
                  <w:lang w:val="ru-RU"/>
                </w:rPr>
                <w:t>9</w:t>
              </w:r>
              <w:r w:rsidRPr="0090498E">
                <w:rPr>
                  <w:rFonts w:ascii="Times New Roman" w:hAnsi="Times New Roman"/>
                  <w:color w:val="0000FF"/>
                  <w:sz w:val="24"/>
                  <w:szCs w:val="24"/>
                  <w:u w:val="single"/>
                </w:rPr>
                <w:t>dd</w:t>
              </w:r>
              <w:r w:rsidRPr="0090498E">
                <w:rPr>
                  <w:rFonts w:ascii="Times New Roman" w:hAnsi="Times New Roman"/>
                  <w:color w:val="0000FF"/>
                  <w:sz w:val="24"/>
                  <w:szCs w:val="24"/>
                  <w:u w:val="single"/>
                  <w:lang w:val="ru-RU"/>
                </w:rPr>
                <w:t>4</w:t>
              </w:r>
            </w:hyperlink>
          </w:p>
        </w:tc>
      </w:tr>
      <w:tr w:rsidR="0043142B"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3142B" w:rsidRDefault="0043142B">
            <w:pPr>
              <w:widowControl w:val="0"/>
              <w:spacing w:after="0"/>
              <w:rPr>
                <w:sz w:val="24"/>
                <w:szCs w:val="24"/>
              </w:rPr>
            </w:pPr>
            <w:r>
              <w:rPr>
                <w:rFonts w:ascii="Times New Roman" w:hAnsi="Times New Roman"/>
                <w:color w:val="000000"/>
                <w:sz w:val="24"/>
                <w:szCs w:val="24"/>
              </w:rPr>
              <w:t>20</w:t>
            </w:r>
          </w:p>
        </w:tc>
        <w:tc>
          <w:tcPr>
            <w:tcW w:w="2881" w:type="dxa"/>
            <w:tcBorders>
              <w:top w:val="single" w:sz="6" w:space="0" w:color="000000"/>
              <w:left w:val="single" w:sz="6" w:space="0" w:color="000000"/>
              <w:bottom w:val="single" w:sz="6" w:space="0" w:color="000000"/>
              <w:right w:val="single" w:sz="6" w:space="0" w:color="000000"/>
            </w:tcBorders>
            <w:vAlign w:val="center"/>
          </w:tcPr>
          <w:p w:rsidR="0043142B" w:rsidRPr="005B22F5" w:rsidRDefault="0043142B">
            <w:pPr>
              <w:widowControl w:val="0"/>
              <w:spacing w:after="0"/>
              <w:ind w:left="135"/>
              <w:rPr>
                <w:sz w:val="24"/>
                <w:szCs w:val="24"/>
                <w:lang w:val="ru-RU"/>
              </w:rPr>
            </w:pPr>
            <w:r w:rsidRPr="005B22F5">
              <w:rPr>
                <w:rFonts w:ascii="Times New Roman" w:hAnsi="Times New Roman"/>
                <w:color w:val="000000"/>
                <w:sz w:val="24"/>
                <w:szCs w:val="24"/>
                <w:lang w:val="ru-RU"/>
              </w:rPr>
              <w:t>Воплощение восточной тематики в творчестве русских композиторов</w:t>
            </w:r>
          </w:p>
        </w:tc>
        <w:tc>
          <w:tcPr>
            <w:tcW w:w="1187" w:type="dxa"/>
            <w:tcBorders>
              <w:top w:val="single" w:sz="6" w:space="0" w:color="000000"/>
              <w:left w:val="single" w:sz="6" w:space="0" w:color="000000"/>
              <w:bottom w:val="single" w:sz="6" w:space="0" w:color="000000"/>
              <w:right w:val="single" w:sz="6" w:space="0" w:color="000000"/>
            </w:tcBorders>
          </w:tcPr>
          <w:p w:rsidR="0043142B" w:rsidRDefault="0043142B" w:rsidP="00E851B8">
            <w:pPr>
              <w:jc w:val="center"/>
            </w:pPr>
            <w:r w:rsidRPr="0026755B">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3142B" w:rsidRDefault="0043142B" w:rsidP="0043142B">
            <w:pPr>
              <w:jc w:val="center"/>
            </w:pPr>
            <w:r w:rsidRPr="00883FED">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3142B" w:rsidRDefault="0043142B" w:rsidP="0043142B">
            <w:pPr>
              <w:jc w:val="center"/>
            </w:pPr>
            <w:r w:rsidRPr="00DE6CD4">
              <w:rPr>
                <w:sz w:val="24"/>
                <w:szCs w:val="24"/>
                <w:lang w:val="ru-RU"/>
              </w:rPr>
              <w:t>0</w:t>
            </w:r>
          </w:p>
        </w:tc>
        <w:tc>
          <w:tcPr>
            <w:tcW w:w="1651" w:type="dxa"/>
            <w:tcBorders>
              <w:top w:val="single" w:sz="6" w:space="0" w:color="000000"/>
              <w:left w:val="single" w:sz="6" w:space="0" w:color="000000"/>
              <w:bottom w:val="single" w:sz="6" w:space="0" w:color="000000"/>
              <w:right w:val="single" w:sz="6" w:space="0" w:color="000000"/>
            </w:tcBorders>
            <w:vAlign w:val="center"/>
          </w:tcPr>
          <w:p w:rsidR="0043142B" w:rsidRPr="006514A8" w:rsidRDefault="006514A8">
            <w:pPr>
              <w:widowControl w:val="0"/>
              <w:spacing w:after="0"/>
              <w:ind w:left="135"/>
              <w:rPr>
                <w:sz w:val="24"/>
                <w:szCs w:val="24"/>
                <w:lang w:val="ru-RU"/>
              </w:rPr>
            </w:pPr>
            <w:r>
              <w:rPr>
                <w:sz w:val="24"/>
                <w:szCs w:val="24"/>
                <w:lang w:val="ru-RU"/>
              </w:rPr>
              <w:t>08.02.24</w:t>
            </w:r>
          </w:p>
        </w:tc>
        <w:tc>
          <w:tcPr>
            <w:tcW w:w="3230" w:type="dxa"/>
            <w:tcBorders>
              <w:top w:val="single" w:sz="6" w:space="0" w:color="000000"/>
              <w:left w:val="single" w:sz="6" w:space="0" w:color="000000"/>
              <w:bottom w:val="single" w:sz="6" w:space="0" w:color="000000"/>
              <w:right w:val="single" w:sz="6" w:space="0" w:color="000000"/>
            </w:tcBorders>
          </w:tcPr>
          <w:p w:rsidR="0043142B" w:rsidRPr="00E73AC6" w:rsidRDefault="0043142B">
            <w:pPr>
              <w:rPr>
                <w:lang w:val="ru-RU"/>
              </w:rPr>
            </w:pPr>
            <w:r w:rsidRPr="0090498E">
              <w:rPr>
                <w:rFonts w:ascii="Times New Roman" w:hAnsi="Times New Roman"/>
                <w:color w:val="000000"/>
                <w:sz w:val="24"/>
                <w:szCs w:val="24"/>
                <w:lang w:val="ru-RU"/>
              </w:rPr>
              <w:t xml:space="preserve">Библиотека ЦОК </w:t>
            </w:r>
            <w:hyperlink r:id="rId206">
              <w:r w:rsidRPr="0090498E">
                <w:rPr>
                  <w:rFonts w:ascii="Times New Roman" w:hAnsi="Times New Roman"/>
                  <w:color w:val="0000FF"/>
                  <w:sz w:val="24"/>
                  <w:szCs w:val="24"/>
                  <w:u w:val="single"/>
                </w:rPr>
                <w:t>https</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m</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edsoo</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ru</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f</w:t>
              </w:r>
              <w:r w:rsidRPr="0090498E">
                <w:rPr>
                  <w:rFonts w:ascii="Times New Roman" w:hAnsi="Times New Roman"/>
                  <w:color w:val="0000FF"/>
                  <w:sz w:val="24"/>
                  <w:szCs w:val="24"/>
                  <w:u w:val="single"/>
                  <w:lang w:val="ru-RU"/>
                </w:rPr>
                <w:t>5</w:t>
              </w:r>
              <w:r w:rsidRPr="0090498E">
                <w:rPr>
                  <w:rFonts w:ascii="Times New Roman" w:hAnsi="Times New Roman"/>
                  <w:color w:val="0000FF"/>
                  <w:sz w:val="24"/>
                  <w:szCs w:val="24"/>
                  <w:u w:val="single"/>
                </w:rPr>
                <w:t>ea</w:t>
              </w:r>
              <w:r w:rsidRPr="0090498E">
                <w:rPr>
                  <w:rFonts w:ascii="Times New Roman" w:hAnsi="Times New Roman"/>
                  <w:color w:val="0000FF"/>
                  <w:sz w:val="24"/>
                  <w:szCs w:val="24"/>
                  <w:u w:val="single"/>
                  <w:lang w:val="ru-RU"/>
                </w:rPr>
                <w:t>9</w:t>
              </w:r>
              <w:r w:rsidRPr="0090498E">
                <w:rPr>
                  <w:rFonts w:ascii="Times New Roman" w:hAnsi="Times New Roman"/>
                  <w:color w:val="0000FF"/>
                  <w:sz w:val="24"/>
                  <w:szCs w:val="24"/>
                  <w:u w:val="single"/>
                </w:rPr>
                <w:t>dd</w:t>
              </w:r>
              <w:r w:rsidRPr="0090498E">
                <w:rPr>
                  <w:rFonts w:ascii="Times New Roman" w:hAnsi="Times New Roman"/>
                  <w:color w:val="0000FF"/>
                  <w:sz w:val="24"/>
                  <w:szCs w:val="24"/>
                  <w:u w:val="single"/>
                  <w:lang w:val="ru-RU"/>
                </w:rPr>
                <w:t>4</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Музыкальные завещания потомкам</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6755B">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883FED">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E6CD4">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445E66" w:rsidRPr="006514A8" w:rsidRDefault="006514A8">
            <w:pPr>
              <w:widowControl w:val="0"/>
              <w:spacing w:after="0"/>
              <w:ind w:left="135"/>
              <w:rPr>
                <w:sz w:val="24"/>
                <w:szCs w:val="24"/>
                <w:lang w:val="ru-RU"/>
              </w:rPr>
            </w:pPr>
            <w:r>
              <w:rPr>
                <w:sz w:val="24"/>
                <w:szCs w:val="24"/>
                <w:lang w:val="ru-RU"/>
              </w:rPr>
              <w:t>22.02.24</w:t>
            </w:r>
          </w:p>
        </w:tc>
        <w:tc>
          <w:tcPr>
            <w:tcW w:w="3230"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90498E">
              <w:rPr>
                <w:rFonts w:ascii="Times New Roman" w:hAnsi="Times New Roman"/>
                <w:color w:val="000000"/>
                <w:sz w:val="24"/>
                <w:szCs w:val="24"/>
                <w:lang w:val="ru-RU"/>
              </w:rPr>
              <w:t xml:space="preserve">Библиотека ЦОК </w:t>
            </w:r>
            <w:hyperlink r:id="rId207">
              <w:r w:rsidRPr="0090498E">
                <w:rPr>
                  <w:rFonts w:ascii="Times New Roman" w:hAnsi="Times New Roman"/>
                  <w:color w:val="0000FF"/>
                  <w:sz w:val="24"/>
                  <w:szCs w:val="24"/>
                  <w:u w:val="single"/>
                </w:rPr>
                <w:t>https</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m</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edsoo</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ru</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f</w:t>
              </w:r>
              <w:r w:rsidRPr="0090498E">
                <w:rPr>
                  <w:rFonts w:ascii="Times New Roman" w:hAnsi="Times New Roman"/>
                  <w:color w:val="0000FF"/>
                  <w:sz w:val="24"/>
                  <w:szCs w:val="24"/>
                  <w:u w:val="single"/>
                  <w:lang w:val="ru-RU"/>
                </w:rPr>
                <w:t>5</w:t>
              </w:r>
              <w:r w:rsidRPr="0090498E">
                <w:rPr>
                  <w:rFonts w:ascii="Times New Roman" w:hAnsi="Times New Roman"/>
                  <w:color w:val="0000FF"/>
                  <w:sz w:val="24"/>
                  <w:szCs w:val="24"/>
                  <w:u w:val="single"/>
                </w:rPr>
                <w:t>ea</w:t>
              </w:r>
              <w:r w:rsidRPr="0090498E">
                <w:rPr>
                  <w:rFonts w:ascii="Times New Roman" w:hAnsi="Times New Roman"/>
                  <w:color w:val="0000FF"/>
                  <w:sz w:val="24"/>
                  <w:szCs w:val="24"/>
                  <w:u w:val="single"/>
                  <w:lang w:val="ru-RU"/>
                </w:rPr>
                <w:t>9</w:t>
              </w:r>
              <w:r w:rsidRPr="0090498E">
                <w:rPr>
                  <w:rFonts w:ascii="Times New Roman" w:hAnsi="Times New Roman"/>
                  <w:color w:val="0000FF"/>
                  <w:sz w:val="24"/>
                  <w:szCs w:val="24"/>
                  <w:u w:val="single"/>
                </w:rPr>
                <w:t>dd</w:t>
              </w:r>
              <w:r w:rsidRPr="0090498E">
                <w:rPr>
                  <w:rFonts w:ascii="Times New Roman" w:hAnsi="Times New Roman"/>
                  <w:color w:val="0000FF"/>
                  <w:sz w:val="24"/>
                  <w:szCs w:val="24"/>
                  <w:u w:val="single"/>
                  <w:lang w:val="ru-RU"/>
                </w:rPr>
                <w:t>4</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Музыкальные завещания потомкам</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6755B">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883FED">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E6CD4">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90498E">
              <w:rPr>
                <w:rFonts w:ascii="Times New Roman" w:hAnsi="Times New Roman"/>
                <w:color w:val="000000"/>
                <w:sz w:val="24"/>
                <w:szCs w:val="24"/>
                <w:lang w:val="ru-RU"/>
              </w:rPr>
              <w:t xml:space="preserve">Библиотека ЦОК </w:t>
            </w:r>
            <w:hyperlink r:id="rId208">
              <w:r w:rsidRPr="0090498E">
                <w:rPr>
                  <w:rFonts w:ascii="Times New Roman" w:hAnsi="Times New Roman"/>
                  <w:color w:val="0000FF"/>
                  <w:sz w:val="24"/>
                  <w:szCs w:val="24"/>
                  <w:u w:val="single"/>
                </w:rPr>
                <w:t>https</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m</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edsoo</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ru</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f</w:t>
              </w:r>
              <w:r w:rsidRPr="0090498E">
                <w:rPr>
                  <w:rFonts w:ascii="Times New Roman" w:hAnsi="Times New Roman"/>
                  <w:color w:val="0000FF"/>
                  <w:sz w:val="24"/>
                  <w:szCs w:val="24"/>
                  <w:u w:val="single"/>
                  <w:lang w:val="ru-RU"/>
                </w:rPr>
                <w:t>5</w:t>
              </w:r>
              <w:r w:rsidRPr="0090498E">
                <w:rPr>
                  <w:rFonts w:ascii="Times New Roman" w:hAnsi="Times New Roman"/>
                  <w:color w:val="0000FF"/>
                  <w:sz w:val="24"/>
                  <w:szCs w:val="24"/>
                  <w:u w:val="single"/>
                </w:rPr>
                <w:t>ea</w:t>
              </w:r>
              <w:r w:rsidRPr="0090498E">
                <w:rPr>
                  <w:rFonts w:ascii="Times New Roman" w:hAnsi="Times New Roman"/>
                  <w:color w:val="0000FF"/>
                  <w:sz w:val="24"/>
                  <w:szCs w:val="24"/>
                  <w:u w:val="single"/>
                  <w:lang w:val="ru-RU"/>
                </w:rPr>
                <w:t>9</w:t>
              </w:r>
              <w:r w:rsidRPr="0090498E">
                <w:rPr>
                  <w:rFonts w:ascii="Times New Roman" w:hAnsi="Times New Roman"/>
                  <w:color w:val="0000FF"/>
                  <w:sz w:val="24"/>
                  <w:szCs w:val="24"/>
                  <w:u w:val="single"/>
                </w:rPr>
                <w:t>dd</w:t>
              </w:r>
              <w:r w:rsidRPr="0090498E">
                <w:rPr>
                  <w:rFonts w:ascii="Times New Roman" w:hAnsi="Times New Roman"/>
                  <w:color w:val="0000FF"/>
                  <w:sz w:val="24"/>
                  <w:szCs w:val="24"/>
                  <w:u w:val="single"/>
                  <w:lang w:val="ru-RU"/>
                </w:rPr>
                <w:t>4</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Музыка в храмовом синтезе искусств</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6755B">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883FED">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E6CD4">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445E66" w:rsidRPr="006514A8" w:rsidRDefault="006514A8">
            <w:pPr>
              <w:widowControl w:val="0"/>
              <w:spacing w:after="0"/>
              <w:ind w:left="135"/>
              <w:rPr>
                <w:sz w:val="24"/>
                <w:szCs w:val="24"/>
                <w:lang w:val="ru-RU"/>
              </w:rPr>
            </w:pPr>
            <w:r>
              <w:rPr>
                <w:sz w:val="24"/>
                <w:szCs w:val="24"/>
                <w:lang w:val="ru-RU"/>
              </w:rPr>
              <w:t>07.03.24</w:t>
            </w:r>
          </w:p>
        </w:tc>
        <w:tc>
          <w:tcPr>
            <w:tcW w:w="3230"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90498E">
              <w:rPr>
                <w:rFonts w:ascii="Times New Roman" w:hAnsi="Times New Roman"/>
                <w:color w:val="000000"/>
                <w:sz w:val="24"/>
                <w:szCs w:val="24"/>
                <w:lang w:val="ru-RU"/>
              </w:rPr>
              <w:t xml:space="preserve">Библиотека ЦОК </w:t>
            </w:r>
            <w:hyperlink r:id="rId209">
              <w:r w:rsidRPr="0090498E">
                <w:rPr>
                  <w:rFonts w:ascii="Times New Roman" w:hAnsi="Times New Roman"/>
                  <w:color w:val="0000FF"/>
                  <w:sz w:val="24"/>
                  <w:szCs w:val="24"/>
                  <w:u w:val="single"/>
                </w:rPr>
                <w:t>https</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m</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edsoo</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ru</w:t>
              </w:r>
              <w:r w:rsidRPr="0090498E">
                <w:rPr>
                  <w:rFonts w:ascii="Times New Roman" w:hAnsi="Times New Roman"/>
                  <w:color w:val="0000FF"/>
                  <w:sz w:val="24"/>
                  <w:szCs w:val="24"/>
                  <w:u w:val="single"/>
                  <w:lang w:val="ru-RU"/>
                </w:rPr>
                <w:t>/</w:t>
              </w:r>
              <w:r w:rsidRPr="0090498E">
                <w:rPr>
                  <w:rFonts w:ascii="Times New Roman" w:hAnsi="Times New Roman"/>
                  <w:color w:val="0000FF"/>
                  <w:sz w:val="24"/>
                  <w:szCs w:val="24"/>
                  <w:u w:val="single"/>
                </w:rPr>
                <w:t>f</w:t>
              </w:r>
              <w:r w:rsidRPr="0090498E">
                <w:rPr>
                  <w:rFonts w:ascii="Times New Roman" w:hAnsi="Times New Roman"/>
                  <w:color w:val="0000FF"/>
                  <w:sz w:val="24"/>
                  <w:szCs w:val="24"/>
                  <w:u w:val="single"/>
                  <w:lang w:val="ru-RU"/>
                </w:rPr>
                <w:t>5</w:t>
              </w:r>
              <w:r w:rsidRPr="0090498E">
                <w:rPr>
                  <w:rFonts w:ascii="Times New Roman" w:hAnsi="Times New Roman"/>
                  <w:color w:val="0000FF"/>
                  <w:sz w:val="24"/>
                  <w:szCs w:val="24"/>
                  <w:u w:val="single"/>
                </w:rPr>
                <w:t>ea</w:t>
              </w:r>
              <w:r w:rsidRPr="0090498E">
                <w:rPr>
                  <w:rFonts w:ascii="Times New Roman" w:hAnsi="Times New Roman"/>
                  <w:color w:val="0000FF"/>
                  <w:sz w:val="24"/>
                  <w:szCs w:val="24"/>
                  <w:u w:val="single"/>
                  <w:lang w:val="ru-RU"/>
                </w:rPr>
                <w:t>9</w:t>
              </w:r>
              <w:r w:rsidRPr="0090498E">
                <w:rPr>
                  <w:rFonts w:ascii="Times New Roman" w:hAnsi="Times New Roman"/>
                  <w:color w:val="0000FF"/>
                  <w:sz w:val="24"/>
                  <w:szCs w:val="24"/>
                  <w:u w:val="single"/>
                </w:rPr>
                <w:t>dd</w:t>
              </w:r>
              <w:r w:rsidRPr="0090498E">
                <w:rPr>
                  <w:rFonts w:ascii="Times New Roman" w:hAnsi="Times New Roman"/>
                  <w:color w:val="0000FF"/>
                  <w:sz w:val="24"/>
                  <w:szCs w:val="24"/>
                  <w:u w:val="single"/>
                  <w:lang w:val="ru-RU"/>
                </w:rPr>
                <w:t>4</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Неизвестный Свиридов «О России петь — что стремиться в храм…»</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6755B">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883FED">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E6CD4">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vAlign w:val="center"/>
          </w:tcPr>
          <w:p w:rsidR="00445E66" w:rsidRPr="00E73AC6" w:rsidRDefault="00445E6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210">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Свет фресок Дионисия — миру</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6755B">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883FED">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E6CD4">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445E66" w:rsidRPr="006514A8" w:rsidRDefault="006514A8">
            <w:pPr>
              <w:widowControl w:val="0"/>
              <w:spacing w:after="0"/>
              <w:ind w:left="135"/>
              <w:rPr>
                <w:sz w:val="24"/>
                <w:szCs w:val="24"/>
                <w:lang w:val="ru-RU"/>
              </w:rPr>
            </w:pPr>
            <w:r>
              <w:rPr>
                <w:sz w:val="24"/>
                <w:szCs w:val="24"/>
                <w:lang w:val="ru-RU"/>
              </w:rPr>
              <w:t>21.03.24</w:t>
            </w:r>
          </w:p>
        </w:tc>
        <w:tc>
          <w:tcPr>
            <w:tcW w:w="3230" w:type="dxa"/>
            <w:tcBorders>
              <w:top w:val="single" w:sz="6" w:space="0" w:color="000000"/>
              <w:left w:val="single" w:sz="6" w:space="0" w:color="000000"/>
              <w:bottom w:val="single" w:sz="6" w:space="0" w:color="000000"/>
              <w:right w:val="single" w:sz="6" w:space="0" w:color="000000"/>
            </w:tcBorders>
            <w:vAlign w:val="center"/>
          </w:tcPr>
          <w:p w:rsidR="00445E66" w:rsidRPr="00E73AC6" w:rsidRDefault="00445E6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21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Классика в современной обработке</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6755B">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883FED">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E6CD4">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12">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eab</w:t>
              </w:r>
              <w:r w:rsidRPr="005B22F5">
                <w:rPr>
                  <w:rFonts w:ascii="Times New Roman" w:hAnsi="Times New Roman"/>
                  <w:color w:val="0000FF"/>
                  <w:sz w:val="24"/>
                  <w:szCs w:val="24"/>
                  <w:u w:val="single"/>
                  <w:lang w:val="ru-RU"/>
                </w:rPr>
                <w:t>27</w:t>
              </w:r>
              <w:r>
                <w:rPr>
                  <w:rFonts w:ascii="Times New Roman" w:hAnsi="Times New Roman"/>
                  <w:color w:val="0000FF"/>
                  <w:sz w:val="24"/>
                  <w:szCs w:val="24"/>
                  <w:u w:val="single"/>
                </w:rPr>
                <w:t>e</w:t>
              </w:r>
            </w:hyperlink>
            <w:r w:rsidRPr="005B22F5">
              <w:rPr>
                <w:rFonts w:ascii="Times New Roman" w:hAnsi="Times New Roman"/>
                <w:color w:val="000000"/>
                <w:sz w:val="24"/>
                <w:szCs w:val="24"/>
                <w:lang w:val="ru-RU"/>
              </w:rPr>
              <w:t xml:space="preserve"> </w:t>
            </w:r>
            <w:hyperlink r:id="rId213">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eab</w:t>
              </w:r>
              <w:r w:rsidRPr="005B22F5">
                <w:rPr>
                  <w:rFonts w:ascii="Times New Roman" w:hAnsi="Times New Roman"/>
                  <w:color w:val="0000FF"/>
                  <w:sz w:val="24"/>
                  <w:szCs w:val="24"/>
                  <w:u w:val="single"/>
                  <w:lang w:val="ru-RU"/>
                </w:rPr>
                <w:t>4</w:t>
              </w:r>
              <w:r>
                <w:rPr>
                  <w:rFonts w:ascii="Times New Roman" w:hAnsi="Times New Roman"/>
                  <w:color w:val="0000FF"/>
                  <w:sz w:val="24"/>
                  <w:szCs w:val="24"/>
                  <w:u w:val="single"/>
                </w:rPr>
                <w:t>d</w:t>
              </w:r>
              <w:r w:rsidRPr="005B22F5">
                <w:rPr>
                  <w:rFonts w:ascii="Times New Roman" w:hAnsi="Times New Roman"/>
                  <w:color w:val="0000FF"/>
                  <w:sz w:val="24"/>
                  <w:szCs w:val="24"/>
                  <w:u w:val="single"/>
                  <w:lang w:val="ru-RU"/>
                </w:rPr>
                <w:t>6</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В музыкальном театре. Мюзикл</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26755B">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883FED">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E6CD4">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445E66" w:rsidRPr="006514A8" w:rsidRDefault="006514A8">
            <w:pPr>
              <w:widowControl w:val="0"/>
              <w:spacing w:after="0"/>
              <w:ind w:left="135"/>
              <w:rPr>
                <w:sz w:val="24"/>
                <w:szCs w:val="24"/>
                <w:lang w:val="ru-RU"/>
              </w:rPr>
            </w:pPr>
            <w:r>
              <w:rPr>
                <w:sz w:val="24"/>
                <w:szCs w:val="24"/>
                <w:lang w:val="ru-RU"/>
              </w:rPr>
              <w:t>11.04.24</w:t>
            </w:r>
          </w:p>
        </w:tc>
        <w:tc>
          <w:tcPr>
            <w:tcW w:w="3230"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14">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eabc</w:t>
              </w:r>
              <w:r w:rsidRPr="005B22F5">
                <w:rPr>
                  <w:rFonts w:ascii="Times New Roman" w:hAnsi="Times New Roman"/>
                  <w:color w:val="0000FF"/>
                  <w:sz w:val="24"/>
                  <w:szCs w:val="24"/>
                  <w:u w:val="single"/>
                  <w:lang w:val="ru-RU"/>
                </w:rPr>
                <w:t>2</w:t>
              </w:r>
              <w:r>
                <w:rPr>
                  <w:rFonts w:ascii="Times New Roman" w:hAnsi="Times New Roman"/>
                  <w:color w:val="0000FF"/>
                  <w:sz w:val="24"/>
                  <w:szCs w:val="24"/>
                  <w:u w:val="single"/>
                </w:rPr>
                <w:t>e</w:t>
              </w:r>
            </w:hyperlink>
            <w:r w:rsidRPr="005B22F5">
              <w:rPr>
                <w:rFonts w:ascii="Times New Roman" w:hAnsi="Times New Roman"/>
                <w:color w:val="000000"/>
                <w:sz w:val="24"/>
                <w:szCs w:val="24"/>
                <w:lang w:val="ru-RU"/>
              </w:rPr>
              <w:t xml:space="preserve"> </w:t>
            </w:r>
            <w:hyperlink r:id="rId215">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eabff</w:t>
              </w:r>
              <w:r w:rsidRPr="005B22F5">
                <w:rPr>
                  <w:rFonts w:ascii="Times New Roman" w:hAnsi="Times New Roman"/>
                  <w:color w:val="0000FF"/>
                  <w:sz w:val="24"/>
                  <w:szCs w:val="24"/>
                  <w:u w:val="single"/>
                  <w:lang w:val="ru-RU"/>
                </w:rPr>
                <w:t>8</w:t>
              </w:r>
            </w:hyperlink>
            <w:r w:rsidRPr="005B22F5">
              <w:rPr>
                <w:rFonts w:ascii="Times New Roman" w:hAnsi="Times New Roman"/>
                <w:color w:val="000000"/>
                <w:sz w:val="24"/>
                <w:szCs w:val="24"/>
                <w:lang w:val="ru-RU"/>
              </w:rPr>
              <w:t xml:space="preserve"> </w:t>
            </w:r>
            <w:hyperlink r:id="rId216">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eac</w:t>
              </w:r>
              <w:r w:rsidRPr="005B22F5">
                <w:rPr>
                  <w:rFonts w:ascii="Times New Roman" w:hAnsi="Times New Roman"/>
                  <w:color w:val="0000FF"/>
                  <w:sz w:val="24"/>
                  <w:szCs w:val="24"/>
                  <w:u w:val="single"/>
                  <w:lang w:val="ru-RU"/>
                </w:rPr>
                <w:t>156</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lastRenderedPageBreak/>
              <w:t>28</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Популярные авторы мюзиклов в России</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ED6B60">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E37D87">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DE6CD4">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vAlign w:val="center"/>
          </w:tcPr>
          <w:p w:rsidR="00445E66" w:rsidRPr="00E73AC6" w:rsidRDefault="00445E66">
            <w:pPr>
              <w:widowControl w:val="0"/>
              <w:spacing w:after="0"/>
              <w:ind w:left="135"/>
              <w:rPr>
                <w:sz w:val="24"/>
                <w:szCs w:val="24"/>
                <w:lang w:val="ru-RU"/>
              </w:rPr>
            </w:pPr>
            <w:r w:rsidRPr="005B22F5">
              <w:rPr>
                <w:rFonts w:ascii="Times New Roman" w:hAnsi="Times New Roman"/>
                <w:color w:val="000000"/>
                <w:sz w:val="24"/>
                <w:szCs w:val="24"/>
                <w:lang w:val="ru-RU"/>
              </w:rPr>
              <w:t xml:space="preserve">Библиотека ЦОК </w:t>
            </w:r>
            <w:hyperlink r:id="rId217">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dd</w:t>
              </w:r>
              <w:r w:rsidRPr="005B22F5">
                <w:rPr>
                  <w:rFonts w:ascii="Times New Roman" w:hAnsi="Times New Roman"/>
                  <w:color w:val="0000FF"/>
                  <w:sz w:val="24"/>
                  <w:szCs w:val="24"/>
                  <w:u w:val="single"/>
                  <w:lang w:val="ru-RU"/>
                </w:rPr>
                <w:t>4</w:t>
              </w:r>
            </w:hyperlink>
          </w:p>
        </w:tc>
      </w:tr>
      <w:tr w:rsidR="0043142B"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3142B" w:rsidRDefault="0043142B">
            <w:pPr>
              <w:widowControl w:val="0"/>
              <w:spacing w:after="0"/>
              <w:rPr>
                <w:sz w:val="24"/>
                <w:szCs w:val="24"/>
              </w:rPr>
            </w:pPr>
            <w:r>
              <w:rPr>
                <w:rFonts w:ascii="Times New Roman" w:hAnsi="Times New Roman"/>
                <w:color w:val="000000"/>
                <w:sz w:val="24"/>
                <w:szCs w:val="24"/>
              </w:rPr>
              <w:t>29</w:t>
            </w:r>
          </w:p>
        </w:tc>
        <w:tc>
          <w:tcPr>
            <w:tcW w:w="2881" w:type="dxa"/>
            <w:tcBorders>
              <w:top w:val="single" w:sz="6" w:space="0" w:color="000000"/>
              <w:left w:val="single" w:sz="6" w:space="0" w:color="000000"/>
              <w:bottom w:val="single" w:sz="6" w:space="0" w:color="000000"/>
              <w:right w:val="single" w:sz="6" w:space="0" w:color="000000"/>
            </w:tcBorders>
            <w:vAlign w:val="center"/>
          </w:tcPr>
          <w:p w:rsidR="0043142B" w:rsidRDefault="0043142B">
            <w:pPr>
              <w:widowControl w:val="0"/>
              <w:spacing w:after="0"/>
              <w:ind w:left="135"/>
              <w:rPr>
                <w:sz w:val="24"/>
                <w:szCs w:val="24"/>
              </w:rPr>
            </w:pPr>
            <w:r>
              <w:rPr>
                <w:rFonts w:ascii="Times New Roman" w:hAnsi="Times New Roman"/>
                <w:color w:val="000000"/>
                <w:sz w:val="24"/>
                <w:szCs w:val="24"/>
              </w:rPr>
              <w:t>«Музыканты – извечные маги»</w:t>
            </w:r>
          </w:p>
        </w:tc>
        <w:tc>
          <w:tcPr>
            <w:tcW w:w="1187" w:type="dxa"/>
            <w:tcBorders>
              <w:top w:val="single" w:sz="6" w:space="0" w:color="000000"/>
              <w:left w:val="single" w:sz="6" w:space="0" w:color="000000"/>
              <w:bottom w:val="single" w:sz="6" w:space="0" w:color="000000"/>
              <w:right w:val="single" w:sz="6" w:space="0" w:color="000000"/>
            </w:tcBorders>
          </w:tcPr>
          <w:p w:rsidR="0043142B" w:rsidRDefault="0043142B" w:rsidP="00E851B8">
            <w:pPr>
              <w:jc w:val="center"/>
            </w:pPr>
            <w:r w:rsidRPr="00ED6B60">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3142B" w:rsidRDefault="0043142B" w:rsidP="0043142B">
            <w:pPr>
              <w:jc w:val="center"/>
            </w:pPr>
            <w:r w:rsidRPr="00E37D87">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3142B" w:rsidRDefault="0043142B" w:rsidP="0043142B">
            <w:pPr>
              <w:jc w:val="center"/>
            </w:pPr>
            <w:r w:rsidRPr="00DE6CD4">
              <w:rPr>
                <w:sz w:val="24"/>
                <w:szCs w:val="24"/>
                <w:lang w:val="ru-RU"/>
              </w:rPr>
              <w:t>0</w:t>
            </w:r>
          </w:p>
        </w:tc>
        <w:tc>
          <w:tcPr>
            <w:tcW w:w="1651" w:type="dxa"/>
            <w:tcBorders>
              <w:top w:val="single" w:sz="6" w:space="0" w:color="000000"/>
              <w:left w:val="single" w:sz="6" w:space="0" w:color="000000"/>
              <w:bottom w:val="single" w:sz="6" w:space="0" w:color="000000"/>
              <w:right w:val="single" w:sz="6" w:space="0" w:color="000000"/>
            </w:tcBorders>
            <w:vAlign w:val="center"/>
          </w:tcPr>
          <w:p w:rsidR="0043142B" w:rsidRPr="006514A8" w:rsidRDefault="006514A8">
            <w:pPr>
              <w:widowControl w:val="0"/>
              <w:spacing w:after="0"/>
              <w:ind w:left="135"/>
              <w:rPr>
                <w:sz w:val="24"/>
                <w:szCs w:val="24"/>
                <w:lang w:val="ru-RU"/>
              </w:rPr>
            </w:pPr>
            <w:r>
              <w:rPr>
                <w:sz w:val="24"/>
                <w:szCs w:val="24"/>
                <w:lang w:val="ru-RU"/>
              </w:rPr>
              <w:t>25.04.24</w:t>
            </w:r>
          </w:p>
        </w:tc>
        <w:tc>
          <w:tcPr>
            <w:tcW w:w="3230" w:type="dxa"/>
            <w:tcBorders>
              <w:top w:val="single" w:sz="6" w:space="0" w:color="000000"/>
              <w:left w:val="single" w:sz="6" w:space="0" w:color="000000"/>
              <w:bottom w:val="single" w:sz="6" w:space="0" w:color="000000"/>
              <w:right w:val="single" w:sz="6" w:space="0" w:color="000000"/>
            </w:tcBorders>
            <w:vAlign w:val="center"/>
          </w:tcPr>
          <w:p w:rsidR="0043142B" w:rsidRPr="005B22F5" w:rsidRDefault="0043142B">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18">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eab</w:t>
              </w:r>
              <w:r w:rsidRPr="005B22F5">
                <w:rPr>
                  <w:rFonts w:ascii="Times New Roman" w:hAnsi="Times New Roman"/>
                  <w:color w:val="0000FF"/>
                  <w:sz w:val="24"/>
                  <w:szCs w:val="24"/>
                  <w:u w:val="single"/>
                  <w:lang w:val="ru-RU"/>
                </w:rPr>
                <w:t>86</w:t>
              </w:r>
              <w:r>
                <w:rPr>
                  <w:rFonts w:ascii="Times New Roman" w:hAnsi="Times New Roman"/>
                  <w:color w:val="0000FF"/>
                  <w:sz w:val="24"/>
                  <w:szCs w:val="24"/>
                  <w:u w:val="single"/>
                </w:rPr>
                <w:t>e</w:t>
              </w:r>
            </w:hyperlink>
            <w:r w:rsidRPr="005B22F5">
              <w:rPr>
                <w:rFonts w:ascii="Times New Roman" w:hAnsi="Times New Roman"/>
                <w:color w:val="000000"/>
                <w:sz w:val="24"/>
                <w:szCs w:val="24"/>
                <w:lang w:val="ru-RU"/>
              </w:rPr>
              <w:t xml:space="preserve"> </w:t>
            </w:r>
            <w:hyperlink r:id="rId219">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eab</w:t>
              </w:r>
              <w:r w:rsidRPr="005B22F5">
                <w:rPr>
                  <w:rFonts w:ascii="Times New Roman" w:hAnsi="Times New Roman"/>
                  <w:color w:val="0000FF"/>
                  <w:sz w:val="24"/>
                  <w:szCs w:val="24"/>
                  <w:u w:val="single"/>
                  <w:lang w:val="ru-RU"/>
                </w:rPr>
                <w:t>9</w:t>
              </w:r>
              <w:r>
                <w:rPr>
                  <w:rFonts w:ascii="Times New Roman" w:hAnsi="Times New Roman"/>
                  <w:color w:val="0000FF"/>
                  <w:sz w:val="24"/>
                  <w:szCs w:val="24"/>
                  <w:u w:val="single"/>
                </w:rPr>
                <w:t>c</w:t>
              </w:r>
              <w:r w:rsidRPr="005B22F5">
                <w:rPr>
                  <w:rFonts w:ascii="Times New Roman" w:hAnsi="Times New Roman"/>
                  <w:color w:val="0000FF"/>
                  <w:sz w:val="24"/>
                  <w:szCs w:val="24"/>
                  <w:u w:val="single"/>
                  <w:lang w:val="ru-RU"/>
                </w:rPr>
                <w:t>2</w:t>
              </w:r>
            </w:hyperlink>
          </w:p>
        </w:tc>
      </w:tr>
      <w:tr w:rsidR="0043142B"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3142B" w:rsidRDefault="0043142B">
            <w:pPr>
              <w:widowControl w:val="0"/>
              <w:spacing w:after="0"/>
              <w:rPr>
                <w:sz w:val="24"/>
                <w:szCs w:val="24"/>
              </w:rPr>
            </w:pPr>
            <w:r>
              <w:rPr>
                <w:rFonts w:ascii="Times New Roman" w:hAnsi="Times New Roman"/>
                <w:color w:val="000000"/>
                <w:sz w:val="24"/>
                <w:szCs w:val="24"/>
              </w:rPr>
              <w:t>30</w:t>
            </w:r>
          </w:p>
        </w:tc>
        <w:tc>
          <w:tcPr>
            <w:tcW w:w="2881" w:type="dxa"/>
            <w:tcBorders>
              <w:top w:val="single" w:sz="6" w:space="0" w:color="000000"/>
              <w:left w:val="single" w:sz="6" w:space="0" w:color="000000"/>
              <w:bottom w:val="single" w:sz="6" w:space="0" w:color="000000"/>
              <w:right w:val="single" w:sz="6" w:space="0" w:color="000000"/>
            </w:tcBorders>
            <w:vAlign w:val="center"/>
          </w:tcPr>
          <w:p w:rsidR="0043142B" w:rsidRDefault="0043142B">
            <w:pPr>
              <w:widowControl w:val="0"/>
              <w:spacing w:after="0"/>
              <w:ind w:left="135"/>
              <w:rPr>
                <w:sz w:val="24"/>
                <w:szCs w:val="24"/>
              </w:rPr>
            </w:pPr>
            <w:r>
              <w:rPr>
                <w:rFonts w:ascii="Times New Roman" w:hAnsi="Times New Roman"/>
                <w:color w:val="000000"/>
                <w:sz w:val="24"/>
                <w:szCs w:val="24"/>
              </w:rPr>
              <w:t>«Музыканты – извечные маги»</w:t>
            </w:r>
          </w:p>
        </w:tc>
        <w:tc>
          <w:tcPr>
            <w:tcW w:w="1187" w:type="dxa"/>
            <w:tcBorders>
              <w:top w:val="single" w:sz="6" w:space="0" w:color="000000"/>
              <w:left w:val="single" w:sz="6" w:space="0" w:color="000000"/>
              <w:bottom w:val="single" w:sz="6" w:space="0" w:color="000000"/>
              <w:right w:val="single" w:sz="6" w:space="0" w:color="000000"/>
            </w:tcBorders>
          </w:tcPr>
          <w:p w:rsidR="0043142B" w:rsidRDefault="0043142B" w:rsidP="00E851B8">
            <w:pPr>
              <w:jc w:val="center"/>
            </w:pPr>
            <w:r w:rsidRPr="00ED6B60">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3142B" w:rsidRDefault="0043142B" w:rsidP="0043142B">
            <w:pPr>
              <w:jc w:val="center"/>
            </w:pPr>
            <w:r w:rsidRPr="00E37D87">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3142B" w:rsidRDefault="0043142B" w:rsidP="0043142B">
            <w:pPr>
              <w:jc w:val="center"/>
            </w:pPr>
            <w:r w:rsidRPr="00E72104">
              <w:rPr>
                <w:sz w:val="24"/>
                <w:szCs w:val="24"/>
                <w:lang w:val="ru-RU"/>
              </w:rPr>
              <w:t>0</w:t>
            </w:r>
          </w:p>
        </w:tc>
        <w:tc>
          <w:tcPr>
            <w:tcW w:w="1651" w:type="dxa"/>
            <w:tcBorders>
              <w:top w:val="single" w:sz="6" w:space="0" w:color="000000"/>
              <w:left w:val="single" w:sz="6" w:space="0" w:color="000000"/>
              <w:bottom w:val="single" w:sz="6" w:space="0" w:color="000000"/>
              <w:right w:val="single" w:sz="6" w:space="0" w:color="000000"/>
            </w:tcBorders>
            <w:vAlign w:val="center"/>
          </w:tcPr>
          <w:p w:rsidR="0043142B" w:rsidRDefault="0043142B">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vAlign w:val="center"/>
          </w:tcPr>
          <w:p w:rsidR="0043142B" w:rsidRPr="005B22F5" w:rsidRDefault="0043142B">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20">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eabaf</w:t>
              </w:r>
              <w:r w:rsidRPr="005B22F5">
                <w:rPr>
                  <w:rFonts w:ascii="Times New Roman" w:hAnsi="Times New Roman"/>
                  <w:color w:val="0000FF"/>
                  <w:sz w:val="24"/>
                  <w:szCs w:val="24"/>
                  <w:u w:val="single"/>
                  <w:lang w:val="ru-RU"/>
                </w:rPr>
                <w:t>8</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r>
              <w:rPr>
                <w:rFonts w:ascii="Times New Roman" w:hAnsi="Times New Roman"/>
                <w:color w:val="000000"/>
                <w:sz w:val="24"/>
                <w:szCs w:val="24"/>
              </w:rPr>
              <w:t>Музыка в кино</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ED6B60">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vAlign w:val="center"/>
          </w:tcPr>
          <w:p w:rsidR="00445E66" w:rsidRPr="00E851B8" w:rsidRDefault="00445E66">
            <w:pPr>
              <w:widowControl w:val="0"/>
              <w:spacing w:after="0" w:line="276" w:lineRule="exact"/>
              <w:ind w:left="135"/>
              <w:jc w:val="center"/>
              <w:rPr>
                <w:sz w:val="24"/>
                <w:szCs w:val="24"/>
                <w:lang w:val="ru-RU"/>
              </w:rPr>
            </w:pPr>
            <w:r>
              <w:rPr>
                <w:sz w:val="24"/>
                <w:szCs w:val="24"/>
                <w:lang w:val="ru-RU"/>
              </w:rPr>
              <w:t>1</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E72104">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445E66" w:rsidRPr="006514A8" w:rsidRDefault="006514A8">
            <w:pPr>
              <w:widowControl w:val="0"/>
              <w:spacing w:after="0"/>
              <w:ind w:left="135"/>
              <w:rPr>
                <w:sz w:val="24"/>
                <w:szCs w:val="24"/>
                <w:lang w:val="ru-RU"/>
              </w:rPr>
            </w:pPr>
            <w:r>
              <w:rPr>
                <w:sz w:val="24"/>
                <w:szCs w:val="24"/>
                <w:lang w:val="ru-RU"/>
              </w:rPr>
              <w:t>08.05.24</w:t>
            </w:r>
          </w:p>
        </w:tc>
        <w:tc>
          <w:tcPr>
            <w:tcW w:w="3230"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21">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85</w:t>
              </w:r>
              <w:r>
                <w:rPr>
                  <w:rFonts w:ascii="Times New Roman" w:hAnsi="Times New Roman"/>
                  <w:color w:val="0000FF"/>
                  <w:sz w:val="24"/>
                  <w:szCs w:val="24"/>
                  <w:u w:val="single"/>
                </w:rPr>
                <w:t>a</w:t>
              </w:r>
              <w:r w:rsidRPr="005B22F5">
                <w:rPr>
                  <w:rFonts w:ascii="Times New Roman" w:hAnsi="Times New Roman"/>
                  <w:color w:val="0000FF"/>
                  <w:sz w:val="24"/>
                  <w:szCs w:val="24"/>
                  <w:u w:val="single"/>
                  <w:lang w:val="ru-RU"/>
                </w:rPr>
                <w:t>6</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Жанры фильма-оперы, фильма-балета, фильма-мюзикла, музыкального мультфильма</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ED6B60">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EF4504">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E72104">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lang w:val="ru-RU"/>
              </w:rPr>
            </w:pPr>
            <w:r w:rsidRPr="005B22F5">
              <w:rPr>
                <w:rFonts w:ascii="Times New Roman" w:hAnsi="Times New Roman"/>
                <w:color w:val="000000"/>
                <w:sz w:val="24"/>
                <w:szCs w:val="24"/>
                <w:lang w:val="ru-RU"/>
              </w:rPr>
              <w:t xml:space="preserve">Библиотека ЦОК </w:t>
            </w:r>
            <w:hyperlink r:id="rId222">
              <w:r>
                <w:rPr>
                  <w:rFonts w:ascii="Times New Roman" w:hAnsi="Times New Roman"/>
                  <w:color w:val="0000FF"/>
                  <w:sz w:val="24"/>
                  <w:szCs w:val="24"/>
                  <w:u w:val="single"/>
                </w:rPr>
                <w:t>https</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m</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ru</w:t>
              </w:r>
              <w:r w:rsidRPr="005B22F5">
                <w:rPr>
                  <w:rFonts w:ascii="Times New Roman" w:hAnsi="Times New Roman"/>
                  <w:color w:val="0000FF"/>
                  <w:sz w:val="24"/>
                  <w:szCs w:val="24"/>
                  <w:u w:val="single"/>
                  <w:lang w:val="ru-RU"/>
                </w:rPr>
                <w:t>/</w:t>
              </w:r>
              <w:r>
                <w:rPr>
                  <w:rFonts w:ascii="Times New Roman" w:hAnsi="Times New Roman"/>
                  <w:color w:val="0000FF"/>
                  <w:sz w:val="24"/>
                  <w:szCs w:val="24"/>
                  <w:u w:val="single"/>
                </w:rPr>
                <w:t>f</w:t>
              </w:r>
              <w:r w:rsidRPr="005B22F5">
                <w:rPr>
                  <w:rFonts w:ascii="Times New Roman" w:hAnsi="Times New Roman"/>
                  <w:color w:val="0000FF"/>
                  <w:sz w:val="24"/>
                  <w:szCs w:val="24"/>
                  <w:u w:val="single"/>
                  <w:lang w:val="ru-RU"/>
                </w:rPr>
                <w:t>5</w:t>
              </w:r>
              <w:r>
                <w:rPr>
                  <w:rFonts w:ascii="Times New Roman" w:hAnsi="Times New Roman"/>
                  <w:color w:val="0000FF"/>
                  <w:sz w:val="24"/>
                  <w:szCs w:val="24"/>
                  <w:u w:val="single"/>
                </w:rPr>
                <w:t>ea</w:t>
              </w:r>
              <w:r w:rsidRPr="005B22F5">
                <w:rPr>
                  <w:rFonts w:ascii="Times New Roman" w:hAnsi="Times New Roman"/>
                  <w:color w:val="0000FF"/>
                  <w:sz w:val="24"/>
                  <w:szCs w:val="24"/>
                  <w:u w:val="single"/>
                  <w:lang w:val="ru-RU"/>
                </w:rPr>
                <w:t>8786</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33</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Музыка к фильму «Властелин колец»</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ED6B60">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EF4504">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E72104">
              <w:rPr>
                <w:sz w:val="24"/>
                <w:szCs w:val="24"/>
                <w:lang w:val="ru-RU"/>
              </w:rPr>
              <w:t>0</w:t>
            </w:r>
          </w:p>
        </w:tc>
        <w:tc>
          <w:tcPr>
            <w:tcW w:w="1651" w:type="dxa"/>
            <w:vMerge w:val="restart"/>
            <w:tcBorders>
              <w:top w:val="single" w:sz="6" w:space="0" w:color="000000"/>
              <w:left w:val="single" w:sz="6" w:space="0" w:color="000000"/>
              <w:right w:val="single" w:sz="6" w:space="0" w:color="000000"/>
            </w:tcBorders>
            <w:vAlign w:val="center"/>
          </w:tcPr>
          <w:p w:rsidR="00445E66" w:rsidRPr="006514A8" w:rsidRDefault="006514A8">
            <w:pPr>
              <w:widowControl w:val="0"/>
              <w:spacing w:after="0"/>
              <w:ind w:left="135"/>
              <w:rPr>
                <w:sz w:val="24"/>
                <w:szCs w:val="24"/>
                <w:lang w:val="ru-RU"/>
              </w:rPr>
            </w:pPr>
            <w:r>
              <w:rPr>
                <w:sz w:val="24"/>
                <w:szCs w:val="24"/>
                <w:lang w:val="ru-RU"/>
              </w:rPr>
              <w:t>23.05.24</w:t>
            </w:r>
          </w:p>
        </w:tc>
        <w:tc>
          <w:tcPr>
            <w:tcW w:w="3230"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F71DC7">
              <w:rPr>
                <w:rFonts w:ascii="Times New Roman" w:hAnsi="Times New Roman"/>
                <w:color w:val="000000"/>
                <w:sz w:val="24"/>
                <w:szCs w:val="24"/>
                <w:lang w:val="ru-RU"/>
              </w:rPr>
              <w:t xml:space="preserve">Библиотека ЦОК </w:t>
            </w:r>
            <w:hyperlink r:id="rId223">
              <w:r w:rsidRPr="00F71DC7">
                <w:rPr>
                  <w:rFonts w:ascii="Times New Roman" w:hAnsi="Times New Roman"/>
                  <w:color w:val="0000FF"/>
                  <w:sz w:val="24"/>
                  <w:szCs w:val="24"/>
                  <w:u w:val="single"/>
                </w:rPr>
                <w:t>https</w:t>
              </w:r>
              <w:r w:rsidRPr="00F71DC7">
                <w:rPr>
                  <w:rFonts w:ascii="Times New Roman" w:hAnsi="Times New Roman"/>
                  <w:color w:val="0000FF"/>
                  <w:sz w:val="24"/>
                  <w:szCs w:val="24"/>
                  <w:u w:val="single"/>
                  <w:lang w:val="ru-RU"/>
                </w:rPr>
                <w:t>://</w:t>
              </w:r>
              <w:r w:rsidRPr="00F71DC7">
                <w:rPr>
                  <w:rFonts w:ascii="Times New Roman" w:hAnsi="Times New Roman"/>
                  <w:color w:val="0000FF"/>
                  <w:sz w:val="24"/>
                  <w:szCs w:val="24"/>
                  <w:u w:val="single"/>
                </w:rPr>
                <w:t>m</w:t>
              </w:r>
              <w:r w:rsidRPr="00F71DC7">
                <w:rPr>
                  <w:rFonts w:ascii="Times New Roman" w:hAnsi="Times New Roman"/>
                  <w:color w:val="0000FF"/>
                  <w:sz w:val="24"/>
                  <w:szCs w:val="24"/>
                  <w:u w:val="single"/>
                  <w:lang w:val="ru-RU"/>
                </w:rPr>
                <w:t>.</w:t>
              </w:r>
              <w:r w:rsidRPr="00F71DC7">
                <w:rPr>
                  <w:rFonts w:ascii="Times New Roman" w:hAnsi="Times New Roman"/>
                  <w:color w:val="0000FF"/>
                  <w:sz w:val="24"/>
                  <w:szCs w:val="24"/>
                  <w:u w:val="single"/>
                </w:rPr>
                <w:t>edsoo</w:t>
              </w:r>
              <w:r w:rsidRPr="00F71DC7">
                <w:rPr>
                  <w:rFonts w:ascii="Times New Roman" w:hAnsi="Times New Roman"/>
                  <w:color w:val="0000FF"/>
                  <w:sz w:val="24"/>
                  <w:szCs w:val="24"/>
                  <w:u w:val="single"/>
                  <w:lang w:val="ru-RU"/>
                </w:rPr>
                <w:t>.</w:t>
              </w:r>
              <w:r w:rsidRPr="00F71DC7">
                <w:rPr>
                  <w:rFonts w:ascii="Times New Roman" w:hAnsi="Times New Roman"/>
                  <w:color w:val="0000FF"/>
                  <w:sz w:val="24"/>
                  <w:szCs w:val="24"/>
                  <w:u w:val="single"/>
                </w:rPr>
                <w:t>ru</w:t>
              </w:r>
              <w:r w:rsidRPr="00F71DC7">
                <w:rPr>
                  <w:rFonts w:ascii="Times New Roman" w:hAnsi="Times New Roman"/>
                  <w:color w:val="0000FF"/>
                  <w:sz w:val="24"/>
                  <w:szCs w:val="24"/>
                  <w:u w:val="single"/>
                  <w:lang w:val="ru-RU"/>
                </w:rPr>
                <w:t>/</w:t>
              </w:r>
              <w:r w:rsidRPr="00F71DC7">
                <w:rPr>
                  <w:rFonts w:ascii="Times New Roman" w:hAnsi="Times New Roman"/>
                  <w:color w:val="0000FF"/>
                  <w:sz w:val="24"/>
                  <w:szCs w:val="24"/>
                  <w:u w:val="single"/>
                </w:rPr>
                <w:t>f</w:t>
              </w:r>
              <w:r w:rsidRPr="00F71DC7">
                <w:rPr>
                  <w:rFonts w:ascii="Times New Roman" w:hAnsi="Times New Roman"/>
                  <w:color w:val="0000FF"/>
                  <w:sz w:val="24"/>
                  <w:szCs w:val="24"/>
                  <w:u w:val="single"/>
                  <w:lang w:val="ru-RU"/>
                </w:rPr>
                <w:t>5</w:t>
              </w:r>
              <w:r w:rsidRPr="00F71DC7">
                <w:rPr>
                  <w:rFonts w:ascii="Times New Roman" w:hAnsi="Times New Roman"/>
                  <w:color w:val="0000FF"/>
                  <w:sz w:val="24"/>
                  <w:szCs w:val="24"/>
                  <w:u w:val="single"/>
                </w:rPr>
                <w:t>ea</w:t>
              </w:r>
              <w:r w:rsidRPr="00F71DC7">
                <w:rPr>
                  <w:rFonts w:ascii="Times New Roman" w:hAnsi="Times New Roman"/>
                  <w:color w:val="0000FF"/>
                  <w:sz w:val="24"/>
                  <w:szCs w:val="24"/>
                  <w:u w:val="single"/>
                  <w:lang w:val="ru-RU"/>
                </w:rPr>
                <w:t>02</w:t>
              </w:r>
              <w:r w:rsidRPr="00F71DC7">
                <w:rPr>
                  <w:rFonts w:ascii="Times New Roman" w:hAnsi="Times New Roman"/>
                  <w:color w:val="0000FF"/>
                  <w:sz w:val="24"/>
                  <w:szCs w:val="24"/>
                  <w:u w:val="single"/>
                </w:rPr>
                <w:t>b</w:t>
              </w:r>
              <w:r w:rsidRPr="00F71DC7">
                <w:rPr>
                  <w:rFonts w:ascii="Times New Roman" w:hAnsi="Times New Roman"/>
                  <w:color w:val="0000FF"/>
                  <w:sz w:val="24"/>
                  <w:szCs w:val="24"/>
                  <w:u w:val="single"/>
                  <w:lang w:val="ru-RU"/>
                </w:rPr>
                <w:t>6</w:t>
              </w:r>
            </w:hyperlink>
          </w:p>
        </w:tc>
      </w:tr>
      <w:tr w:rsidR="00445E66" w:rsidRPr="004B26B3" w:rsidTr="009834F5">
        <w:trPr>
          <w:trHeight w:val="144"/>
        </w:trPr>
        <w:tc>
          <w:tcPr>
            <w:tcW w:w="540" w:type="dxa"/>
            <w:tcBorders>
              <w:top w:val="single" w:sz="6" w:space="0" w:color="000000"/>
              <w:left w:val="single" w:sz="6" w:space="0" w:color="000000"/>
              <w:bottom w:val="single" w:sz="6" w:space="0" w:color="000000"/>
              <w:right w:val="single" w:sz="6" w:space="0" w:color="000000"/>
            </w:tcBorders>
            <w:vAlign w:val="center"/>
          </w:tcPr>
          <w:p w:rsidR="00445E66" w:rsidRDefault="00445E66">
            <w:pPr>
              <w:widowControl w:val="0"/>
              <w:spacing w:after="0"/>
              <w:rPr>
                <w:sz w:val="24"/>
                <w:szCs w:val="24"/>
              </w:rPr>
            </w:pPr>
            <w:r>
              <w:rPr>
                <w:rFonts w:ascii="Times New Roman" w:hAnsi="Times New Roman"/>
                <w:color w:val="000000"/>
                <w:sz w:val="24"/>
                <w:szCs w:val="24"/>
              </w:rPr>
              <w:t>34</w:t>
            </w:r>
          </w:p>
        </w:tc>
        <w:tc>
          <w:tcPr>
            <w:tcW w:w="2881" w:type="dxa"/>
            <w:tcBorders>
              <w:top w:val="single" w:sz="6" w:space="0" w:color="000000"/>
              <w:left w:val="single" w:sz="6" w:space="0" w:color="000000"/>
              <w:bottom w:val="single" w:sz="6" w:space="0" w:color="000000"/>
              <w:right w:val="single" w:sz="6" w:space="0" w:color="000000"/>
            </w:tcBorders>
            <w:vAlign w:val="center"/>
          </w:tcPr>
          <w:p w:rsidR="00445E66" w:rsidRPr="005B22F5" w:rsidRDefault="00445E66">
            <w:pPr>
              <w:widowControl w:val="0"/>
              <w:spacing w:after="0"/>
              <w:ind w:left="135"/>
              <w:rPr>
                <w:sz w:val="24"/>
                <w:szCs w:val="24"/>
                <w:lang w:val="ru-RU"/>
              </w:rPr>
            </w:pPr>
            <w:r w:rsidRPr="005B22F5">
              <w:rPr>
                <w:rFonts w:ascii="Times New Roman" w:hAnsi="Times New Roman"/>
                <w:color w:val="000000"/>
                <w:sz w:val="24"/>
                <w:szCs w:val="24"/>
                <w:lang w:val="ru-RU"/>
              </w:rPr>
              <w:t>Музыка и песни Б.Окуджавы</w:t>
            </w:r>
          </w:p>
        </w:tc>
        <w:tc>
          <w:tcPr>
            <w:tcW w:w="1187" w:type="dxa"/>
            <w:tcBorders>
              <w:top w:val="single" w:sz="6" w:space="0" w:color="000000"/>
              <w:left w:val="single" w:sz="6" w:space="0" w:color="000000"/>
              <w:bottom w:val="single" w:sz="6" w:space="0" w:color="000000"/>
              <w:right w:val="single" w:sz="6" w:space="0" w:color="000000"/>
            </w:tcBorders>
          </w:tcPr>
          <w:p w:rsidR="00445E66" w:rsidRDefault="00445E66" w:rsidP="00E851B8">
            <w:pPr>
              <w:jc w:val="center"/>
            </w:pPr>
            <w:r w:rsidRPr="00ED6B60">
              <w:rPr>
                <w:sz w:val="24"/>
                <w:szCs w:val="24"/>
                <w:lang w:val="ru-RU"/>
              </w:rPr>
              <w:t>0,5</w:t>
            </w:r>
          </w:p>
        </w:tc>
        <w:tc>
          <w:tcPr>
            <w:tcW w:w="2184"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EF4504">
              <w:rPr>
                <w:sz w:val="24"/>
                <w:szCs w:val="24"/>
                <w:lang w:val="ru-RU"/>
              </w:rPr>
              <w:t>0</w:t>
            </w:r>
          </w:p>
        </w:tc>
        <w:tc>
          <w:tcPr>
            <w:tcW w:w="2327" w:type="dxa"/>
            <w:tcBorders>
              <w:top w:val="single" w:sz="6" w:space="0" w:color="000000"/>
              <w:left w:val="single" w:sz="6" w:space="0" w:color="000000"/>
              <w:bottom w:val="single" w:sz="6" w:space="0" w:color="000000"/>
              <w:right w:val="single" w:sz="6" w:space="0" w:color="000000"/>
            </w:tcBorders>
          </w:tcPr>
          <w:p w:rsidR="00445E66" w:rsidRDefault="00445E66" w:rsidP="0043142B">
            <w:pPr>
              <w:jc w:val="center"/>
            </w:pPr>
            <w:r w:rsidRPr="00E72104">
              <w:rPr>
                <w:sz w:val="24"/>
                <w:szCs w:val="24"/>
                <w:lang w:val="ru-RU"/>
              </w:rPr>
              <w:t>0</w:t>
            </w:r>
          </w:p>
        </w:tc>
        <w:tc>
          <w:tcPr>
            <w:tcW w:w="1651" w:type="dxa"/>
            <w:vMerge/>
            <w:tcBorders>
              <w:left w:val="single" w:sz="6" w:space="0" w:color="000000"/>
              <w:bottom w:val="single" w:sz="6" w:space="0" w:color="000000"/>
              <w:right w:val="single" w:sz="6" w:space="0" w:color="000000"/>
            </w:tcBorders>
            <w:vAlign w:val="center"/>
          </w:tcPr>
          <w:p w:rsidR="00445E66" w:rsidRDefault="00445E66">
            <w:pPr>
              <w:widowControl w:val="0"/>
              <w:spacing w:after="0"/>
              <w:ind w:left="135"/>
              <w:rPr>
                <w:sz w:val="24"/>
                <w:szCs w:val="24"/>
              </w:rPr>
            </w:pPr>
          </w:p>
        </w:tc>
        <w:tc>
          <w:tcPr>
            <w:tcW w:w="3230" w:type="dxa"/>
            <w:tcBorders>
              <w:top w:val="single" w:sz="6" w:space="0" w:color="000000"/>
              <w:left w:val="single" w:sz="6" w:space="0" w:color="000000"/>
              <w:bottom w:val="single" w:sz="6" w:space="0" w:color="000000"/>
              <w:right w:val="single" w:sz="6" w:space="0" w:color="000000"/>
            </w:tcBorders>
          </w:tcPr>
          <w:p w:rsidR="00445E66" w:rsidRPr="00E73AC6" w:rsidRDefault="00445E66">
            <w:pPr>
              <w:rPr>
                <w:lang w:val="ru-RU"/>
              </w:rPr>
            </w:pPr>
            <w:r w:rsidRPr="00F71DC7">
              <w:rPr>
                <w:rFonts w:ascii="Times New Roman" w:hAnsi="Times New Roman"/>
                <w:color w:val="000000"/>
                <w:sz w:val="24"/>
                <w:szCs w:val="24"/>
                <w:lang w:val="ru-RU"/>
              </w:rPr>
              <w:t xml:space="preserve">Библиотека ЦОК </w:t>
            </w:r>
            <w:hyperlink r:id="rId224">
              <w:r w:rsidRPr="00F71DC7">
                <w:rPr>
                  <w:rFonts w:ascii="Times New Roman" w:hAnsi="Times New Roman"/>
                  <w:color w:val="0000FF"/>
                  <w:sz w:val="24"/>
                  <w:szCs w:val="24"/>
                  <w:u w:val="single"/>
                </w:rPr>
                <w:t>https</w:t>
              </w:r>
              <w:r w:rsidRPr="00F71DC7">
                <w:rPr>
                  <w:rFonts w:ascii="Times New Roman" w:hAnsi="Times New Roman"/>
                  <w:color w:val="0000FF"/>
                  <w:sz w:val="24"/>
                  <w:szCs w:val="24"/>
                  <w:u w:val="single"/>
                  <w:lang w:val="ru-RU"/>
                </w:rPr>
                <w:t>://</w:t>
              </w:r>
              <w:r w:rsidRPr="00F71DC7">
                <w:rPr>
                  <w:rFonts w:ascii="Times New Roman" w:hAnsi="Times New Roman"/>
                  <w:color w:val="0000FF"/>
                  <w:sz w:val="24"/>
                  <w:szCs w:val="24"/>
                  <w:u w:val="single"/>
                </w:rPr>
                <w:t>m</w:t>
              </w:r>
              <w:r w:rsidRPr="00F71DC7">
                <w:rPr>
                  <w:rFonts w:ascii="Times New Roman" w:hAnsi="Times New Roman"/>
                  <w:color w:val="0000FF"/>
                  <w:sz w:val="24"/>
                  <w:szCs w:val="24"/>
                  <w:u w:val="single"/>
                  <w:lang w:val="ru-RU"/>
                </w:rPr>
                <w:t>.</w:t>
              </w:r>
              <w:r w:rsidRPr="00F71DC7">
                <w:rPr>
                  <w:rFonts w:ascii="Times New Roman" w:hAnsi="Times New Roman"/>
                  <w:color w:val="0000FF"/>
                  <w:sz w:val="24"/>
                  <w:szCs w:val="24"/>
                  <w:u w:val="single"/>
                </w:rPr>
                <w:t>edsoo</w:t>
              </w:r>
              <w:r w:rsidRPr="00F71DC7">
                <w:rPr>
                  <w:rFonts w:ascii="Times New Roman" w:hAnsi="Times New Roman"/>
                  <w:color w:val="0000FF"/>
                  <w:sz w:val="24"/>
                  <w:szCs w:val="24"/>
                  <w:u w:val="single"/>
                  <w:lang w:val="ru-RU"/>
                </w:rPr>
                <w:t>.</w:t>
              </w:r>
              <w:r w:rsidRPr="00F71DC7">
                <w:rPr>
                  <w:rFonts w:ascii="Times New Roman" w:hAnsi="Times New Roman"/>
                  <w:color w:val="0000FF"/>
                  <w:sz w:val="24"/>
                  <w:szCs w:val="24"/>
                  <w:u w:val="single"/>
                </w:rPr>
                <w:t>ru</w:t>
              </w:r>
              <w:r w:rsidRPr="00F71DC7">
                <w:rPr>
                  <w:rFonts w:ascii="Times New Roman" w:hAnsi="Times New Roman"/>
                  <w:color w:val="0000FF"/>
                  <w:sz w:val="24"/>
                  <w:szCs w:val="24"/>
                  <w:u w:val="single"/>
                  <w:lang w:val="ru-RU"/>
                </w:rPr>
                <w:t>/</w:t>
              </w:r>
              <w:r w:rsidRPr="00F71DC7">
                <w:rPr>
                  <w:rFonts w:ascii="Times New Roman" w:hAnsi="Times New Roman"/>
                  <w:color w:val="0000FF"/>
                  <w:sz w:val="24"/>
                  <w:szCs w:val="24"/>
                  <w:u w:val="single"/>
                </w:rPr>
                <w:t>f</w:t>
              </w:r>
              <w:r w:rsidRPr="00F71DC7">
                <w:rPr>
                  <w:rFonts w:ascii="Times New Roman" w:hAnsi="Times New Roman"/>
                  <w:color w:val="0000FF"/>
                  <w:sz w:val="24"/>
                  <w:szCs w:val="24"/>
                  <w:u w:val="single"/>
                  <w:lang w:val="ru-RU"/>
                </w:rPr>
                <w:t>5</w:t>
              </w:r>
              <w:r w:rsidRPr="00F71DC7">
                <w:rPr>
                  <w:rFonts w:ascii="Times New Roman" w:hAnsi="Times New Roman"/>
                  <w:color w:val="0000FF"/>
                  <w:sz w:val="24"/>
                  <w:szCs w:val="24"/>
                  <w:u w:val="single"/>
                </w:rPr>
                <w:t>ea</w:t>
              </w:r>
              <w:r w:rsidRPr="00F71DC7">
                <w:rPr>
                  <w:rFonts w:ascii="Times New Roman" w:hAnsi="Times New Roman"/>
                  <w:color w:val="0000FF"/>
                  <w:sz w:val="24"/>
                  <w:szCs w:val="24"/>
                  <w:u w:val="single"/>
                  <w:lang w:val="ru-RU"/>
                </w:rPr>
                <w:t>02</w:t>
              </w:r>
              <w:r w:rsidRPr="00F71DC7">
                <w:rPr>
                  <w:rFonts w:ascii="Times New Roman" w:hAnsi="Times New Roman"/>
                  <w:color w:val="0000FF"/>
                  <w:sz w:val="24"/>
                  <w:szCs w:val="24"/>
                  <w:u w:val="single"/>
                </w:rPr>
                <w:t>b</w:t>
              </w:r>
              <w:r w:rsidRPr="00F71DC7">
                <w:rPr>
                  <w:rFonts w:ascii="Times New Roman" w:hAnsi="Times New Roman"/>
                  <w:color w:val="0000FF"/>
                  <w:sz w:val="24"/>
                  <w:szCs w:val="24"/>
                  <w:u w:val="single"/>
                  <w:lang w:val="ru-RU"/>
                </w:rPr>
                <w:t>6</w:t>
              </w:r>
            </w:hyperlink>
          </w:p>
        </w:tc>
      </w:tr>
      <w:tr w:rsidR="00C67D86" w:rsidTr="00E73AC6">
        <w:trPr>
          <w:trHeight w:val="144"/>
        </w:trPr>
        <w:tc>
          <w:tcPr>
            <w:tcW w:w="3421" w:type="dxa"/>
            <w:gridSpan w:val="2"/>
            <w:tcBorders>
              <w:top w:val="single" w:sz="6" w:space="0" w:color="000000"/>
              <w:left w:val="single" w:sz="6" w:space="0" w:color="000000"/>
              <w:bottom w:val="single" w:sz="6" w:space="0" w:color="000000"/>
              <w:right w:val="single" w:sz="6" w:space="0" w:color="000000"/>
            </w:tcBorders>
            <w:vAlign w:val="center"/>
          </w:tcPr>
          <w:p w:rsidR="00C67D86" w:rsidRPr="005B22F5" w:rsidRDefault="005B22F5">
            <w:pPr>
              <w:widowControl w:val="0"/>
              <w:spacing w:after="0"/>
              <w:ind w:left="135"/>
              <w:rPr>
                <w:sz w:val="24"/>
                <w:szCs w:val="24"/>
                <w:lang w:val="ru-RU"/>
              </w:rPr>
            </w:pPr>
            <w:r w:rsidRPr="005B22F5">
              <w:rPr>
                <w:rFonts w:ascii="Times New Roman" w:hAnsi="Times New Roman"/>
                <w:color w:val="000000"/>
                <w:sz w:val="24"/>
                <w:szCs w:val="24"/>
                <w:lang w:val="ru-RU"/>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rsidR="00C67D86" w:rsidRPr="00E851B8" w:rsidRDefault="005B22F5">
            <w:pPr>
              <w:widowControl w:val="0"/>
              <w:spacing w:after="0" w:line="276" w:lineRule="exact"/>
              <w:ind w:left="135"/>
              <w:jc w:val="center"/>
              <w:rPr>
                <w:sz w:val="24"/>
                <w:szCs w:val="24"/>
                <w:lang w:val="ru-RU"/>
              </w:rPr>
            </w:pPr>
            <w:r w:rsidRPr="005B22F5">
              <w:rPr>
                <w:rFonts w:ascii="Times New Roman" w:hAnsi="Times New Roman"/>
                <w:color w:val="000000"/>
                <w:sz w:val="24"/>
                <w:szCs w:val="24"/>
                <w:lang w:val="ru-RU"/>
              </w:rPr>
              <w:t xml:space="preserve"> </w:t>
            </w:r>
            <w:r w:rsidR="00E851B8">
              <w:rPr>
                <w:rFonts w:ascii="Times New Roman" w:hAnsi="Times New Roman"/>
                <w:color w:val="000000"/>
                <w:sz w:val="24"/>
                <w:szCs w:val="24"/>
                <w:lang w:val="ru-RU"/>
              </w:rPr>
              <w:t>17</w:t>
            </w:r>
          </w:p>
        </w:tc>
        <w:tc>
          <w:tcPr>
            <w:tcW w:w="2184" w:type="dxa"/>
            <w:tcBorders>
              <w:top w:val="single" w:sz="6" w:space="0" w:color="000000"/>
              <w:left w:val="single" w:sz="6" w:space="0" w:color="000000"/>
              <w:bottom w:val="single" w:sz="6" w:space="0" w:color="000000"/>
              <w:right w:val="single" w:sz="6" w:space="0" w:color="000000"/>
            </w:tcBorders>
            <w:vAlign w:val="center"/>
          </w:tcPr>
          <w:p w:rsidR="00C67D86" w:rsidRPr="00E851B8" w:rsidRDefault="005B22F5">
            <w:pPr>
              <w:widowControl w:val="0"/>
              <w:spacing w:after="0" w:line="276" w:lineRule="exact"/>
              <w:ind w:left="135"/>
              <w:jc w:val="center"/>
              <w:rPr>
                <w:sz w:val="24"/>
                <w:szCs w:val="24"/>
                <w:lang w:val="ru-RU"/>
              </w:rPr>
            </w:pPr>
            <w:r>
              <w:rPr>
                <w:rFonts w:ascii="Times New Roman" w:hAnsi="Times New Roman"/>
                <w:color w:val="000000"/>
                <w:sz w:val="24"/>
                <w:szCs w:val="24"/>
              </w:rPr>
              <w:t xml:space="preserve"> </w:t>
            </w:r>
            <w:r w:rsidR="00E851B8">
              <w:rPr>
                <w:rFonts w:ascii="Times New Roman" w:hAnsi="Times New Roman"/>
                <w:color w:val="000000"/>
                <w:sz w:val="24"/>
                <w:szCs w:val="24"/>
                <w:lang w:val="ru-RU"/>
              </w:rPr>
              <w:t>2</w:t>
            </w:r>
          </w:p>
        </w:tc>
        <w:tc>
          <w:tcPr>
            <w:tcW w:w="2327" w:type="dxa"/>
            <w:tcBorders>
              <w:top w:val="single" w:sz="6" w:space="0" w:color="000000"/>
              <w:left w:val="single" w:sz="6" w:space="0" w:color="000000"/>
              <w:bottom w:val="single" w:sz="6" w:space="0" w:color="000000"/>
              <w:right w:val="single" w:sz="6" w:space="0" w:color="000000"/>
            </w:tcBorders>
            <w:vAlign w:val="center"/>
          </w:tcPr>
          <w:p w:rsidR="00C67D86" w:rsidRDefault="005B22F5">
            <w:pPr>
              <w:widowControl w:val="0"/>
              <w:spacing w:after="0" w:line="276" w:lineRule="exact"/>
              <w:ind w:left="135"/>
              <w:jc w:val="center"/>
              <w:rPr>
                <w:sz w:val="24"/>
                <w:szCs w:val="24"/>
              </w:rPr>
            </w:pPr>
            <w:r>
              <w:rPr>
                <w:rFonts w:ascii="Times New Roman" w:hAnsi="Times New Roman"/>
                <w:color w:val="000000"/>
                <w:sz w:val="24"/>
                <w:szCs w:val="24"/>
              </w:rPr>
              <w:t xml:space="preserve"> 0</w:t>
            </w:r>
          </w:p>
        </w:tc>
        <w:tc>
          <w:tcPr>
            <w:tcW w:w="4881" w:type="dxa"/>
            <w:gridSpan w:val="2"/>
            <w:tcBorders>
              <w:top w:val="single" w:sz="6" w:space="0" w:color="000000"/>
              <w:left w:val="single" w:sz="6" w:space="0" w:color="000000"/>
              <w:bottom w:val="single" w:sz="6" w:space="0" w:color="000000"/>
              <w:right w:val="single" w:sz="6" w:space="0" w:color="000000"/>
            </w:tcBorders>
            <w:vAlign w:val="center"/>
          </w:tcPr>
          <w:p w:rsidR="00C67D86" w:rsidRDefault="00C67D86">
            <w:pPr>
              <w:widowControl w:val="0"/>
              <w:rPr>
                <w:sz w:val="24"/>
                <w:szCs w:val="24"/>
              </w:rPr>
            </w:pPr>
          </w:p>
        </w:tc>
      </w:tr>
    </w:tbl>
    <w:p w:rsidR="00C67D86" w:rsidRDefault="00C67D86">
      <w:pPr>
        <w:rPr>
          <w:sz w:val="24"/>
          <w:szCs w:val="24"/>
        </w:rPr>
        <w:sectPr w:rsidR="00C67D86">
          <w:pgSz w:w="16383" w:h="11906" w:orient="landscape"/>
          <w:pgMar w:top="1440" w:right="1440" w:bottom="1440" w:left="1440" w:header="0" w:footer="0" w:gutter="0"/>
          <w:cols w:space="720"/>
          <w:formProt w:val="0"/>
          <w:docGrid w:linePitch="100" w:charSpace="4096"/>
        </w:sectPr>
      </w:pPr>
      <w:bookmarkStart w:id="11" w:name="block-15928265"/>
      <w:bookmarkEnd w:id="11"/>
    </w:p>
    <w:p w:rsidR="00C67D86" w:rsidRPr="00D86131" w:rsidRDefault="005B22F5">
      <w:pPr>
        <w:spacing w:after="0"/>
        <w:ind w:left="120"/>
        <w:rPr>
          <w:sz w:val="24"/>
          <w:szCs w:val="24"/>
          <w:lang w:val="ru-RU"/>
        </w:rPr>
      </w:pPr>
      <w:r w:rsidRPr="00D86131">
        <w:rPr>
          <w:rFonts w:ascii="Times New Roman" w:hAnsi="Times New Roman"/>
          <w:b/>
          <w:color w:val="000000"/>
          <w:sz w:val="24"/>
          <w:szCs w:val="24"/>
          <w:lang w:val="ru-RU"/>
        </w:rPr>
        <w:lastRenderedPageBreak/>
        <w:t>УЧЕБНО-МЕТОДИЧЕСКОЕ ОБЕСПЕЧЕНИЕ ОБРАЗОВАТЕЛЬНОГО ПРОЦЕССА</w:t>
      </w:r>
    </w:p>
    <w:p w:rsidR="00C67D86" w:rsidRPr="00D86131" w:rsidRDefault="005B22F5">
      <w:pPr>
        <w:spacing w:after="0" w:line="480" w:lineRule="exact"/>
        <w:ind w:left="120"/>
        <w:rPr>
          <w:sz w:val="24"/>
          <w:szCs w:val="24"/>
          <w:lang w:val="ru-RU"/>
        </w:rPr>
      </w:pPr>
      <w:r w:rsidRPr="00D86131">
        <w:rPr>
          <w:rFonts w:ascii="Times New Roman" w:hAnsi="Times New Roman"/>
          <w:b/>
          <w:color w:val="000000"/>
          <w:sz w:val="24"/>
          <w:szCs w:val="24"/>
          <w:lang w:val="ru-RU"/>
        </w:rPr>
        <w:t>ОБЯЗАТЕЛЬНЫЕ УЧЕБНЫЕ МАТЕРИАЛЫ ДЛЯ УЧЕНИКА</w:t>
      </w:r>
    </w:p>
    <w:p w:rsidR="005223BF" w:rsidRPr="005223BF" w:rsidRDefault="005B22F5" w:rsidP="005223BF">
      <w:pPr>
        <w:shd w:val="clear" w:color="auto" w:fill="F7FDF7"/>
        <w:spacing w:after="0" w:line="240" w:lineRule="auto"/>
        <w:rPr>
          <w:rFonts w:ascii="Times New Roman" w:eastAsia="Times New Roman" w:hAnsi="Times New Roman" w:cs="Times New Roman"/>
          <w:sz w:val="24"/>
          <w:szCs w:val="24"/>
          <w:lang w:val="ru-RU" w:eastAsia="ru-RU"/>
        </w:rPr>
      </w:pPr>
      <w:r w:rsidRPr="005223BF">
        <w:rPr>
          <w:rFonts w:ascii="Times New Roman" w:hAnsi="Times New Roman"/>
          <w:color w:val="000000"/>
          <w:sz w:val="24"/>
          <w:szCs w:val="24"/>
          <w:lang w:val="ru-RU"/>
        </w:rPr>
        <w:t>​‌‌​</w:t>
      </w:r>
      <w:r w:rsidR="005223BF" w:rsidRPr="005223BF">
        <w:rPr>
          <w:rFonts w:ascii="Times New Roman" w:eastAsia="Times New Roman" w:hAnsi="Times New Roman" w:cs="Times New Roman"/>
          <w:sz w:val="24"/>
          <w:szCs w:val="24"/>
          <w:lang w:val="ru-RU" w:eastAsia="ru-RU"/>
        </w:rPr>
        <w:t xml:space="preserve"> </w:t>
      </w:r>
      <w:r w:rsidR="00533EBF">
        <w:rPr>
          <w:rFonts w:ascii="Times New Roman" w:eastAsia="Times New Roman" w:hAnsi="Times New Roman" w:cs="Times New Roman"/>
          <w:sz w:val="24"/>
          <w:szCs w:val="24"/>
          <w:lang w:val="ru-RU" w:eastAsia="ru-RU"/>
        </w:rPr>
        <w:t>Музыка, 5-8</w:t>
      </w:r>
      <w:r w:rsidR="005223BF" w:rsidRPr="005223BF">
        <w:rPr>
          <w:rFonts w:ascii="Times New Roman" w:eastAsia="Times New Roman" w:hAnsi="Times New Roman" w:cs="Times New Roman"/>
          <w:sz w:val="24"/>
          <w:szCs w:val="24"/>
          <w:lang w:val="ru-RU" w:eastAsia="ru-RU"/>
        </w:rPr>
        <w:t xml:space="preserve"> класс</w:t>
      </w:r>
      <w:r w:rsidR="00533EBF">
        <w:rPr>
          <w:rFonts w:ascii="Times New Roman" w:eastAsia="Times New Roman" w:hAnsi="Times New Roman" w:cs="Times New Roman"/>
          <w:sz w:val="24"/>
          <w:szCs w:val="24"/>
          <w:lang w:val="ru-RU" w:eastAsia="ru-RU"/>
        </w:rPr>
        <w:t>ы</w:t>
      </w:r>
      <w:r w:rsidR="005223BF" w:rsidRPr="005223BF">
        <w:rPr>
          <w:rFonts w:ascii="Times New Roman" w:eastAsia="Times New Roman" w:hAnsi="Times New Roman" w:cs="Times New Roman"/>
          <w:sz w:val="24"/>
          <w:szCs w:val="24"/>
          <w:lang w:val="ru-RU" w:eastAsia="ru-RU"/>
        </w:rPr>
        <w:t xml:space="preserve"> /Сергеева Г.П., Критская Е.Д., Акционерное общество «Издательство «Просвещение»;</w:t>
      </w:r>
    </w:p>
    <w:p w:rsidR="00C67D86" w:rsidRPr="00533EBF" w:rsidRDefault="00533EBF" w:rsidP="00533EBF">
      <w:pPr>
        <w:shd w:val="clear" w:color="auto" w:fill="F7FDF7"/>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Рабочие тетради для 5-8классов</w:t>
      </w:r>
    </w:p>
    <w:p w:rsidR="00C67D86" w:rsidRPr="005223BF" w:rsidRDefault="005B22F5">
      <w:pPr>
        <w:spacing w:after="0"/>
        <w:ind w:left="120"/>
        <w:rPr>
          <w:sz w:val="24"/>
          <w:szCs w:val="24"/>
          <w:lang w:val="ru-RU"/>
        </w:rPr>
      </w:pPr>
      <w:r w:rsidRPr="005223BF">
        <w:rPr>
          <w:rFonts w:ascii="Times New Roman" w:hAnsi="Times New Roman"/>
          <w:color w:val="000000"/>
          <w:sz w:val="24"/>
          <w:szCs w:val="24"/>
          <w:lang w:val="ru-RU"/>
        </w:rPr>
        <w:t>​</w:t>
      </w:r>
    </w:p>
    <w:p w:rsidR="00C67D86" w:rsidRPr="005223BF" w:rsidRDefault="005B22F5">
      <w:pPr>
        <w:spacing w:after="0" w:line="480" w:lineRule="exact"/>
        <w:ind w:left="120"/>
        <w:rPr>
          <w:sz w:val="24"/>
          <w:szCs w:val="24"/>
          <w:lang w:val="ru-RU"/>
        </w:rPr>
      </w:pPr>
      <w:r w:rsidRPr="005223BF">
        <w:rPr>
          <w:rFonts w:ascii="Times New Roman" w:hAnsi="Times New Roman"/>
          <w:b/>
          <w:color w:val="000000"/>
          <w:sz w:val="24"/>
          <w:szCs w:val="24"/>
          <w:lang w:val="ru-RU"/>
        </w:rPr>
        <w:t>МЕТОДИЧЕСКИЕ МАТЕРИАЛЫ ДЛЯ УЧИТЕЛЯ</w:t>
      </w:r>
    </w:p>
    <w:p w:rsidR="00C67D86" w:rsidRPr="005223BF" w:rsidRDefault="005B22F5">
      <w:pPr>
        <w:spacing w:after="0" w:line="480" w:lineRule="exact"/>
        <w:ind w:left="120"/>
        <w:rPr>
          <w:sz w:val="24"/>
          <w:szCs w:val="24"/>
          <w:lang w:val="ru-RU"/>
        </w:rPr>
      </w:pPr>
      <w:r w:rsidRPr="005223BF">
        <w:rPr>
          <w:rFonts w:ascii="Times New Roman" w:hAnsi="Times New Roman"/>
          <w:color w:val="000000"/>
          <w:sz w:val="24"/>
          <w:szCs w:val="24"/>
          <w:lang w:val="ru-RU"/>
        </w:rPr>
        <w:t>​‌‌​</w:t>
      </w:r>
    </w:p>
    <w:p w:rsidR="005223BF" w:rsidRPr="005223BF" w:rsidRDefault="005223BF" w:rsidP="005223BF">
      <w:pPr>
        <w:shd w:val="clear" w:color="auto" w:fill="F7FDF7"/>
        <w:spacing w:after="0" w:line="240" w:lineRule="auto"/>
        <w:rPr>
          <w:rFonts w:ascii="Times New Roman" w:eastAsia="Times New Roman" w:hAnsi="Times New Roman" w:cs="Times New Roman"/>
          <w:sz w:val="24"/>
          <w:szCs w:val="24"/>
          <w:lang w:val="ru-RU" w:eastAsia="ru-RU"/>
        </w:rPr>
      </w:pPr>
      <w:r w:rsidRPr="005223BF">
        <w:rPr>
          <w:rFonts w:ascii="Times New Roman" w:eastAsia="Times New Roman" w:hAnsi="Times New Roman" w:cs="Times New Roman"/>
          <w:sz w:val="24"/>
          <w:szCs w:val="24"/>
          <w:lang w:val="ru-RU" w:eastAsia="ru-RU"/>
        </w:rPr>
        <w:t>Хрестоматия музыкального материала 5 класс: пособие для учителей/ Сергеева Г.П., Критская Е.Д. М Просвещение</w:t>
      </w:r>
      <w:r w:rsidRPr="005223BF">
        <w:rPr>
          <w:rFonts w:ascii="Times New Roman" w:eastAsia="Times New Roman" w:hAnsi="Times New Roman" w:cs="Times New Roman"/>
          <w:sz w:val="24"/>
          <w:szCs w:val="24"/>
          <w:lang w:val="ru-RU" w:eastAsia="ru-RU"/>
        </w:rPr>
        <w:br/>
        <w:t>Музыка. 5 класс: рабочая программа и технологические карты уроков по учебнику Г.П. Сергеевой, Е.Д. Критской</w:t>
      </w:r>
    </w:p>
    <w:p w:rsidR="00C67D86" w:rsidRDefault="005223BF">
      <w:pPr>
        <w:spacing w:after="0"/>
        <w:ind w:left="120"/>
        <w:rPr>
          <w:rFonts w:ascii="Times New Roman" w:eastAsia="Times New Roman" w:hAnsi="Times New Roman" w:cs="Times New Roman"/>
          <w:sz w:val="24"/>
          <w:szCs w:val="24"/>
          <w:lang w:val="ru-RU" w:eastAsia="ru-RU"/>
        </w:rPr>
      </w:pPr>
      <w:r w:rsidRPr="005223BF">
        <w:rPr>
          <w:rFonts w:ascii="Times New Roman" w:eastAsia="Times New Roman" w:hAnsi="Times New Roman" w:cs="Times New Roman"/>
          <w:sz w:val="24"/>
          <w:szCs w:val="24"/>
          <w:lang w:val="ru-RU" w:eastAsia="ru-RU"/>
        </w:rPr>
        <w:t>Хрес</w:t>
      </w:r>
      <w:r w:rsidR="00533EBF">
        <w:rPr>
          <w:rFonts w:ascii="Times New Roman" w:eastAsia="Times New Roman" w:hAnsi="Times New Roman" w:cs="Times New Roman"/>
          <w:sz w:val="24"/>
          <w:szCs w:val="24"/>
          <w:lang w:val="ru-RU" w:eastAsia="ru-RU"/>
        </w:rPr>
        <w:t>томатия музыкального материала 6</w:t>
      </w:r>
      <w:r w:rsidRPr="005223BF">
        <w:rPr>
          <w:rFonts w:ascii="Times New Roman" w:eastAsia="Times New Roman" w:hAnsi="Times New Roman" w:cs="Times New Roman"/>
          <w:sz w:val="24"/>
          <w:szCs w:val="24"/>
          <w:lang w:val="ru-RU" w:eastAsia="ru-RU"/>
        </w:rPr>
        <w:t xml:space="preserve"> класс: пособие для учителей/ Сергеева Г.П.,</w:t>
      </w:r>
    </w:p>
    <w:p w:rsidR="005223BF" w:rsidRDefault="005223BF">
      <w:pPr>
        <w:spacing w:after="0"/>
        <w:ind w:left="120"/>
        <w:rPr>
          <w:rFonts w:ascii="Times New Roman" w:eastAsia="Times New Roman" w:hAnsi="Times New Roman" w:cs="Times New Roman"/>
          <w:sz w:val="24"/>
          <w:szCs w:val="24"/>
          <w:lang w:val="ru-RU" w:eastAsia="ru-RU"/>
        </w:rPr>
      </w:pPr>
      <w:r w:rsidRPr="005223BF">
        <w:rPr>
          <w:rFonts w:ascii="Times New Roman" w:eastAsia="Times New Roman" w:hAnsi="Times New Roman" w:cs="Times New Roman"/>
          <w:sz w:val="24"/>
          <w:szCs w:val="24"/>
          <w:lang w:val="ru-RU" w:eastAsia="ru-RU"/>
        </w:rPr>
        <w:t>Хрес</w:t>
      </w:r>
      <w:r w:rsidR="00533EBF">
        <w:rPr>
          <w:rFonts w:ascii="Times New Roman" w:eastAsia="Times New Roman" w:hAnsi="Times New Roman" w:cs="Times New Roman"/>
          <w:sz w:val="24"/>
          <w:szCs w:val="24"/>
          <w:lang w:val="ru-RU" w:eastAsia="ru-RU"/>
        </w:rPr>
        <w:t>томатия музыкального материала 7</w:t>
      </w:r>
      <w:r w:rsidRPr="005223BF">
        <w:rPr>
          <w:rFonts w:ascii="Times New Roman" w:eastAsia="Times New Roman" w:hAnsi="Times New Roman" w:cs="Times New Roman"/>
          <w:sz w:val="24"/>
          <w:szCs w:val="24"/>
          <w:lang w:val="ru-RU" w:eastAsia="ru-RU"/>
        </w:rPr>
        <w:t xml:space="preserve"> класс: пособие для учителей/ Сергеева Г.П.,</w:t>
      </w:r>
    </w:p>
    <w:p w:rsidR="00533EBF" w:rsidRPr="005223BF" w:rsidRDefault="00533EBF">
      <w:pPr>
        <w:spacing w:after="0"/>
        <w:ind w:left="120"/>
        <w:rPr>
          <w:sz w:val="24"/>
          <w:szCs w:val="24"/>
          <w:lang w:val="ru-RU"/>
        </w:rPr>
      </w:pPr>
      <w:r w:rsidRPr="005223BF">
        <w:rPr>
          <w:rFonts w:ascii="Times New Roman" w:eastAsia="Times New Roman" w:hAnsi="Times New Roman" w:cs="Times New Roman"/>
          <w:sz w:val="24"/>
          <w:szCs w:val="24"/>
          <w:lang w:val="ru-RU" w:eastAsia="ru-RU"/>
        </w:rPr>
        <w:t>Хрес</w:t>
      </w:r>
      <w:r>
        <w:rPr>
          <w:rFonts w:ascii="Times New Roman" w:eastAsia="Times New Roman" w:hAnsi="Times New Roman" w:cs="Times New Roman"/>
          <w:sz w:val="24"/>
          <w:szCs w:val="24"/>
          <w:lang w:val="ru-RU" w:eastAsia="ru-RU"/>
        </w:rPr>
        <w:t>томатия музыкального материала 8</w:t>
      </w:r>
      <w:r w:rsidRPr="005223BF">
        <w:rPr>
          <w:rFonts w:ascii="Times New Roman" w:eastAsia="Times New Roman" w:hAnsi="Times New Roman" w:cs="Times New Roman"/>
          <w:sz w:val="24"/>
          <w:szCs w:val="24"/>
          <w:lang w:val="ru-RU" w:eastAsia="ru-RU"/>
        </w:rPr>
        <w:t xml:space="preserve"> класс: пособие для учителей/ Сергеева Г.П.,</w:t>
      </w:r>
    </w:p>
    <w:p w:rsidR="00C67D86" w:rsidRPr="005B22F5" w:rsidRDefault="005B22F5">
      <w:pPr>
        <w:spacing w:after="0" w:line="480" w:lineRule="exact"/>
        <w:ind w:left="120"/>
        <w:rPr>
          <w:sz w:val="24"/>
          <w:szCs w:val="24"/>
          <w:lang w:val="ru-RU"/>
        </w:rPr>
      </w:pPr>
      <w:r w:rsidRPr="005B22F5">
        <w:rPr>
          <w:rFonts w:ascii="Times New Roman" w:hAnsi="Times New Roman"/>
          <w:b/>
          <w:color w:val="000000"/>
          <w:sz w:val="24"/>
          <w:szCs w:val="24"/>
          <w:lang w:val="ru-RU"/>
        </w:rPr>
        <w:t>ЦИФРОВЫЕ ОБРАЗОВАТЕЛЬНЫЕ РЕСУРСЫ И РЕСУРСЫ СЕТИ ИНТЕРНЕТ</w:t>
      </w:r>
    </w:p>
    <w:p w:rsidR="00C67D86" w:rsidRPr="005223BF" w:rsidRDefault="005B22F5" w:rsidP="00D86131">
      <w:pPr>
        <w:spacing w:after="0" w:line="480" w:lineRule="exact"/>
        <w:ind w:left="120"/>
        <w:rPr>
          <w:lang w:val="ru-RU"/>
        </w:rPr>
      </w:pPr>
      <w:r w:rsidRPr="005223BF">
        <w:rPr>
          <w:rFonts w:ascii="Times New Roman" w:hAnsi="Times New Roman"/>
          <w:color w:val="000000"/>
          <w:sz w:val="24"/>
          <w:szCs w:val="24"/>
          <w:lang w:val="ru-RU"/>
        </w:rPr>
        <w:t>​</w:t>
      </w:r>
      <w:r w:rsidRPr="005223BF">
        <w:rPr>
          <w:rFonts w:ascii="Times New Roman" w:hAnsi="Times New Roman"/>
          <w:color w:val="333333"/>
          <w:sz w:val="24"/>
          <w:szCs w:val="24"/>
          <w:lang w:val="ru-RU"/>
        </w:rPr>
        <w:t>​‌‌</w:t>
      </w:r>
      <w:r w:rsidRPr="005223BF">
        <w:rPr>
          <w:rFonts w:ascii="Times New Roman" w:hAnsi="Times New Roman"/>
          <w:color w:val="000000"/>
          <w:sz w:val="24"/>
          <w:szCs w:val="24"/>
          <w:lang w:val="ru-RU"/>
        </w:rPr>
        <w:t>​</w:t>
      </w:r>
      <w:bookmarkStart w:id="12" w:name="block-15928266"/>
      <w:bookmarkStart w:id="13" w:name="block-159282661"/>
      <w:bookmarkEnd w:id="12"/>
      <w:bookmarkEnd w:id="13"/>
      <w:r w:rsidR="005223BF" w:rsidRPr="005223BF">
        <w:rPr>
          <w:rFonts w:ascii="Times New Roman" w:eastAsia="Times New Roman" w:hAnsi="Times New Roman" w:cs="Times New Roman"/>
          <w:sz w:val="24"/>
          <w:szCs w:val="24"/>
          <w:lang w:val="ru-RU" w:eastAsia="ru-RU"/>
        </w:rPr>
        <w:t xml:space="preserve"> </w:t>
      </w:r>
      <w:r w:rsidR="005223BF" w:rsidRPr="000B5051">
        <w:rPr>
          <w:rFonts w:ascii="Times New Roman" w:eastAsia="Times New Roman" w:hAnsi="Times New Roman" w:cs="Times New Roman"/>
          <w:sz w:val="24"/>
          <w:szCs w:val="24"/>
          <w:lang w:eastAsia="ru-RU"/>
        </w:rPr>
        <w:t>http</w:t>
      </w:r>
      <w:r w:rsidR="005223BF" w:rsidRPr="005223BF">
        <w:rPr>
          <w:rFonts w:ascii="Times New Roman" w:eastAsia="Times New Roman" w:hAnsi="Times New Roman" w:cs="Times New Roman"/>
          <w:sz w:val="24"/>
          <w:szCs w:val="24"/>
          <w:lang w:val="ru-RU" w:eastAsia="ru-RU"/>
        </w:rPr>
        <w:t>://</w:t>
      </w:r>
      <w:r w:rsidR="005223BF" w:rsidRPr="000B5051">
        <w:rPr>
          <w:rFonts w:ascii="Times New Roman" w:eastAsia="Times New Roman" w:hAnsi="Times New Roman" w:cs="Times New Roman"/>
          <w:sz w:val="24"/>
          <w:szCs w:val="24"/>
          <w:lang w:eastAsia="ru-RU"/>
        </w:rPr>
        <w:t>www</w:t>
      </w:r>
      <w:r w:rsidR="005223BF" w:rsidRPr="005223BF">
        <w:rPr>
          <w:rFonts w:ascii="Times New Roman" w:eastAsia="Times New Roman" w:hAnsi="Times New Roman" w:cs="Times New Roman"/>
          <w:sz w:val="24"/>
          <w:szCs w:val="24"/>
          <w:lang w:val="ru-RU" w:eastAsia="ru-RU"/>
        </w:rPr>
        <w:t>.</w:t>
      </w:r>
      <w:r w:rsidR="005223BF" w:rsidRPr="000B5051">
        <w:rPr>
          <w:rFonts w:ascii="Times New Roman" w:eastAsia="Times New Roman" w:hAnsi="Times New Roman" w:cs="Times New Roman"/>
          <w:sz w:val="24"/>
          <w:szCs w:val="24"/>
          <w:lang w:eastAsia="ru-RU"/>
        </w:rPr>
        <w:t>edu</w:t>
      </w:r>
      <w:r w:rsidR="005223BF" w:rsidRPr="005223BF">
        <w:rPr>
          <w:rFonts w:ascii="Times New Roman" w:eastAsia="Times New Roman" w:hAnsi="Times New Roman" w:cs="Times New Roman"/>
          <w:sz w:val="24"/>
          <w:szCs w:val="24"/>
          <w:lang w:val="ru-RU" w:eastAsia="ru-RU"/>
        </w:rPr>
        <w:t>.</w:t>
      </w:r>
      <w:r w:rsidR="005223BF" w:rsidRPr="000B5051">
        <w:rPr>
          <w:rFonts w:ascii="Times New Roman" w:eastAsia="Times New Roman" w:hAnsi="Times New Roman" w:cs="Times New Roman"/>
          <w:sz w:val="24"/>
          <w:szCs w:val="24"/>
          <w:lang w:eastAsia="ru-RU"/>
        </w:rPr>
        <w:t>ru</w:t>
      </w:r>
      <w:r w:rsidR="005223BF" w:rsidRPr="005223BF">
        <w:rPr>
          <w:rFonts w:ascii="Times New Roman" w:eastAsia="Times New Roman" w:hAnsi="Times New Roman" w:cs="Times New Roman"/>
          <w:sz w:val="24"/>
          <w:szCs w:val="24"/>
          <w:lang w:val="ru-RU" w:eastAsia="ru-RU"/>
        </w:rPr>
        <w:t>/</w:t>
      </w:r>
      <w:r w:rsidR="005223BF" w:rsidRPr="005223BF">
        <w:rPr>
          <w:rFonts w:ascii="Times New Roman" w:eastAsia="Times New Roman" w:hAnsi="Times New Roman" w:cs="Times New Roman"/>
          <w:sz w:val="24"/>
          <w:szCs w:val="24"/>
          <w:lang w:val="ru-RU" w:eastAsia="ru-RU"/>
        </w:rPr>
        <w:br/>
        <w:t>Российский общеобразовательный портал</w:t>
      </w:r>
      <w:r w:rsidR="005223BF" w:rsidRPr="005223BF">
        <w:rPr>
          <w:rFonts w:ascii="Times New Roman" w:eastAsia="Times New Roman" w:hAnsi="Times New Roman" w:cs="Times New Roman"/>
          <w:sz w:val="24"/>
          <w:szCs w:val="24"/>
          <w:lang w:val="ru-RU" w:eastAsia="ru-RU"/>
        </w:rPr>
        <w:br/>
        <w:t>Единый каталог образовательных интернет-ресурсов;</w:t>
      </w:r>
      <w:r w:rsidR="005223BF" w:rsidRPr="005223BF">
        <w:rPr>
          <w:rFonts w:ascii="Times New Roman" w:eastAsia="Times New Roman" w:hAnsi="Times New Roman" w:cs="Times New Roman"/>
          <w:sz w:val="24"/>
          <w:szCs w:val="24"/>
          <w:lang w:val="ru-RU" w:eastAsia="ru-RU"/>
        </w:rPr>
        <w:br/>
      </w:r>
      <w:r w:rsidR="005223BF" w:rsidRPr="000B5051">
        <w:rPr>
          <w:rFonts w:ascii="Times New Roman" w:eastAsia="Times New Roman" w:hAnsi="Times New Roman" w:cs="Times New Roman"/>
          <w:sz w:val="24"/>
          <w:szCs w:val="24"/>
          <w:lang w:eastAsia="ru-RU"/>
        </w:rPr>
        <w:t>http</w:t>
      </w:r>
      <w:r w:rsidR="005223BF" w:rsidRPr="005223BF">
        <w:rPr>
          <w:rFonts w:ascii="Times New Roman" w:eastAsia="Times New Roman" w:hAnsi="Times New Roman" w:cs="Times New Roman"/>
          <w:sz w:val="24"/>
          <w:szCs w:val="24"/>
          <w:lang w:val="ru-RU" w:eastAsia="ru-RU"/>
        </w:rPr>
        <w:t>://</w:t>
      </w:r>
      <w:r w:rsidR="005223BF" w:rsidRPr="000B5051">
        <w:rPr>
          <w:rFonts w:ascii="Times New Roman" w:eastAsia="Times New Roman" w:hAnsi="Times New Roman" w:cs="Times New Roman"/>
          <w:sz w:val="24"/>
          <w:szCs w:val="24"/>
          <w:lang w:eastAsia="ru-RU"/>
        </w:rPr>
        <w:t>www</w:t>
      </w:r>
      <w:r w:rsidR="005223BF" w:rsidRPr="005223BF">
        <w:rPr>
          <w:rFonts w:ascii="Times New Roman" w:eastAsia="Times New Roman" w:hAnsi="Times New Roman" w:cs="Times New Roman"/>
          <w:sz w:val="24"/>
          <w:szCs w:val="24"/>
          <w:lang w:val="ru-RU" w:eastAsia="ru-RU"/>
        </w:rPr>
        <w:t>.</w:t>
      </w:r>
      <w:r w:rsidR="005223BF" w:rsidRPr="000B5051">
        <w:rPr>
          <w:rFonts w:ascii="Times New Roman" w:eastAsia="Times New Roman" w:hAnsi="Times New Roman" w:cs="Times New Roman"/>
          <w:sz w:val="24"/>
          <w:szCs w:val="24"/>
          <w:lang w:eastAsia="ru-RU"/>
        </w:rPr>
        <w:t>school</w:t>
      </w:r>
      <w:r w:rsidR="005223BF" w:rsidRPr="005223BF">
        <w:rPr>
          <w:rFonts w:ascii="Times New Roman" w:eastAsia="Times New Roman" w:hAnsi="Times New Roman" w:cs="Times New Roman"/>
          <w:sz w:val="24"/>
          <w:szCs w:val="24"/>
          <w:lang w:val="ru-RU" w:eastAsia="ru-RU"/>
        </w:rPr>
        <w:t>.</w:t>
      </w:r>
      <w:r w:rsidR="005223BF" w:rsidRPr="000B5051">
        <w:rPr>
          <w:rFonts w:ascii="Times New Roman" w:eastAsia="Times New Roman" w:hAnsi="Times New Roman" w:cs="Times New Roman"/>
          <w:sz w:val="24"/>
          <w:szCs w:val="24"/>
          <w:lang w:eastAsia="ru-RU"/>
        </w:rPr>
        <w:t>edu</w:t>
      </w:r>
      <w:r w:rsidR="005223BF" w:rsidRPr="005223BF">
        <w:rPr>
          <w:rFonts w:ascii="Times New Roman" w:eastAsia="Times New Roman" w:hAnsi="Times New Roman" w:cs="Times New Roman"/>
          <w:sz w:val="24"/>
          <w:szCs w:val="24"/>
          <w:lang w:val="ru-RU" w:eastAsia="ru-RU"/>
        </w:rPr>
        <w:t>.</w:t>
      </w:r>
      <w:r w:rsidR="005223BF" w:rsidRPr="000B5051">
        <w:rPr>
          <w:rFonts w:ascii="Times New Roman" w:eastAsia="Times New Roman" w:hAnsi="Times New Roman" w:cs="Times New Roman"/>
          <w:sz w:val="24"/>
          <w:szCs w:val="24"/>
          <w:lang w:eastAsia="ru-RU"/>
        </w:rPr>
        <w:t>ru</w:t>
      </w:r>
      <w:r w:rsidR="005223BF" w:rsidRPr="005223BF">
        <w:rPr>
          <w:rFonts w:ascii="Times New Roman" w:eastAsia="Times New Roman" w:hAnsi="Times New Roman" w:cs="Times New Roman"/>
          <w:sz w:val="24"/>
          <w:szCs w:val="24"/>
          <w:lang w:val="ru-RU" w:eastAsia="ru-RU"/>
        </w:rPr>
        <w:t>/</w:t>
      </w:r>
      <w:r w:rsidR="005223BF" w:rsidRPr="000B5051">
        <w:rPr>
          <w:rFonts w:ascii="Times New Roman" w:eastAsia="Times New Roman" w:hAnsi="Times New Roman" w:cs="Times New Roman"/>
          <w:sz w:val="24"/>
          <w:szCs w:val="24"/>
          <w:lang w:eastAsia="ru-RU"/>
        </w:rPr>
        <w:t>default</w:t>
      </w:r>
      <w:r w:rsidR="005223BF" w:rsidRPr="005223BF">
        <w:rPr>
          <w:rFonts w:ascii="Times New Roman" w:eastAsia="Times New Roman" w:hAnsi="Times New Roman" w:cs="Times New Roman"/>
          <w:sz w:val="24"/>
          <w:szCs w:val="24"/>
          <w:lang w:val="ru-RU" w:eastAsia="ru-RU"/>
        </w:rPr>
        <w:t>.</w:t>
      </w:r>
      <w:r w:rsidR="005223BF" w:rsidRPr="000B5051">
        <w:rPr>
          <w:rFonts w:ascii="Times New Roman" w:eastAsia="Times New Roman" w:hAnsi="Times New Roman" w:cs="Times New Roman"/>
          <w:sz w:val="24"/>
          <w:szCs w:val="24"/>
          <w:lang w:eastAsia="ru-RU"/>
        </w:rPr>
        <w:t>asp</w:t>
      </w:r>
      <w:r w:rsidR="005223BF" w:rsidRPr="005223BF">
        <w:rPr>
          <w:rFonts w:ascii="Times New Roman" w:eastAsia="Times New Roman" w:hAnsi="Times New Roman" w:cs="Times New Roman"/>
          <w:sz w:val="24"/>
          <w:szCs w:val="24"/>
          <w:lang w:val="ru-RU" w:eastAsia="ru-RU"/>
        </w:rPr>
        <w:br/>
      </w:r>
    </w:p>
    <w:sectPr w:rsidR="00C67D86" w:rsidRPr="005223BF" w:rsidSect="00C67D86">
      <w:pgSz w:w="11906" w:h="16838"/>
      <w:pgMar w:top="1440" w:right="1440" w:bottom="1440" w:left="1440" w:header="0" w:footer="0" w:gutter="0"/>
      <w:cols w:space="720"/>
      <w:formProt w:val="0"/>
      <w:docGrid w:linePitch="10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01"/>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autoHyphenation/>
  <w:characterSpacingControl w:val="doNotCompress"/>
  <w:compat/>
  <w:rsids>
    <w:rsidRoot w:val="00C67D86"/>
    <w:rsid w:val="00025E03"/>
    <w:rsid w:val="00057113"/>
    <w:rsid w:val="00186D44"/>
    <w:rsid w:val="00267874"/>
    <w:rsid w:val="002B4C3D"/>
    <w:rsid w:val="003C5381"/>
    <w:rsid w:val="004046B4"/>
    <w:rsid w:val="0043142B"/>
    <w:rsid w:val="00445E66"/>
    <w:rsid w:val="004B26B3"/>
    <w:rsid w:val="004D7B30"/>
    <w:rsid w:val="004F13FF"/>
    <w:rsid w:val="00520374"/>
    <w:rsid w:val="005223BF"/>
    <w:rsid w:val="00533EBF"/>
    <w:rsid w:val="005B22F5"/>
    <w:rsid w:val="006514A8"/>
    <w:rsid w:val="00677F2F"/>
    <w:rsid w:val="006A40E7"/>
    <w:rsid w:val="00706334"/>
    <w:rsid w:val="007C1DC8"/>
    <w:rsid w:val="007D785B"/>
    <w:rsid w:val="00960E5B"/>
    <w:rsid w:val="009834F5"/>
    <w:rsid w:val="00AB1F5E"/>
    <w:rsid w:val="00AF4124"/>
    <w:rsid w:val="00C67D86"/>
    <w:rsid w:val="00D216B3"/>
    <w:rsid w:val="00D86131"/>
    <w:rsid w:val="00DA43E8"/>
    <w:rsid w:val="00DA732D"/>
    <w:rsid w:val="00E73AC6"/>
    <w:rsid w:val="00E851B8"/>
    <w:rsid w:val="00F23B80"/>
    <w:rsid w:val="00FF14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Heading2">
    <w:name w:val="Heading 2"/>
    <w:basedOn w:val="a"/>
    <w:next w:val="a"/>
    <w:link w:val="Heading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customStyle="1" w:styleId="Heading3">
    <w:name w:val="Heading 3"/>
    <w:basedOn w:val="a"/>
    <w:next w:val="a"/>
    <w:link w:val="Heading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customStyle="1" w:styleId="Heading4">
    <w:name w:val="Heading 4"/>
    <w:basedOn w:val="a"/>
    <w:next w:val="a"/>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HeaderChar">
    <w:name w:val="Header Char"/>
    <w:basedOn w:val="a0"/>
    <w:link w:val="Header"/>
    <w:uiPriority w:val="99"/>
    <w:qFormat/>
    <w:rsid w:val="00841CD9"/>
  </w:style>
  <w:style w:type="character" w:customStyle="1" w:styleId="Heading1Char">
    <w:name w:val="Heading 1 Char"/>
    <w:basedOn w:val="a0"/>
    <w:link w:val="Heading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a0"/>
    <w:link w:val="Heading2"/>
    <w:uiPriority w:val="9"/>
    <w:qFormat/>
    <w:rsid w:val="00841CD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a0"/>
    <w:link w:val="Heading3"/>
    <w:uiPriority w:val="9"/>
    <w:qFormat/>
    <w:rsid w:val="00841CD9"/>
    <w:rPr>
      <w:rFonts w:asciiTheme="majorHAnsi" w:eastAsiaTheme="majorEastAsia" w:hAnsiTheme="majorHAnsi" w:cstheme="majorBidi"/>
      <w:b/>
      <w:bCs/>
      <w:color w:val="4F81BD" w:themeColor="accent1"/>
    </w:rPr>
  </w:style>
  <w:style w:type="character" w:customStyle="1" w:styleId="Heading4Char">
    <w:name w:val="Heading 4 Char"/>
    <w:basedOn w:val="a0"/>
    <w:link w:val="Heading4"/>
    <w:uiPriority w:val="9"/>
    <w:qFormat/>
    <w:rsid w:val="00841CD9"/>
    <w:rPr>
      <w:rFonts w:asciiTheme="majorHAnsi" w:eastAsiaTheme="majorEastAsia" w:hAnsiTheme="majorHAnsi" w:cstheme="majorBidi"/>
      <w:b/>
      <w:bCs/>
      <w:i/>
      <w:iCs/>
      <w:color w:val="4F81BD" w:themeColor="accent1"/>
    </w:rPr>
  </w:style>
  <w:style w:type="character" w:customStyle="1" w:styleId="a3">
    <w:name w:val="Подзаголовок Знак"/>
    <w:basedOn w:val="a0"/>
    <w:link w:val="a4"/>
    <w:uiPriority w:val="11"/>
    <w:qFormat/>
    <w:rsid w:val="00841CD9"/>
    <w:rPr>
      <w:rFonts w:asciiTheme="majorHAnsi" w:eastAsiaTheme="majorEastAsia" w:hAnsiTheme="majorHAnsi" w:cstheme="majorBidi"/>
      <w:i/>
      <w:iCs/>
      <w:color w:val="4F81BD" w:themeColor="accent1"/>
      <w:spacing w:val="15"/>
      <w:sz w:val="24"/>
      <w:szCs w:val="24"/>
    </w:rPr>
  </w:style>
  <w:style w:type="character" w:customStyle="1" w:styleId="a5">
    <w:name w:val="Название Знак"/>
    <w:basedOn w:val="a0"/>
    <w:link w:val="a6"/>
    <w:uiPriority w:val="10"/>
    <w:qFormat/>
    <w:rsid w:val="00841CD9"/>
    <w:rPr>
      <w:rFonts w:asciiTheme="majorHAnsi" w:eastAsiaTheme="majorEastAsia" w:hAnsiTheme="majorHAnsi" w:cstheme="majorBidi"/>
      <w:color w:val="17365D" w:themeColor="text2" w:themeShade="BF"/>
      <w:spacing w:val="5"/>
      <w:kern w:val="2"/>
      <w:sz w:val="52"/>
      <w:szCs w:val="52"/>
    </w:rPr>
  </w:style>
  <w:style w:type="character" w:styleId="a7">
    <w:name w:val="Emphasis"/>
    <w:basedOn w:val="a0"/>
    <w:uiPriority w:val="20"/>
    <w:qFormat/>
    <w:rsid w:val="00D1197D"/>
    <w:rPr>
      <w:i/>
      <w:iCs/>
    </w:rPr>
  </w:style>
  <w:style w:type="character" w:customStyle="1" w:styleId="-">
    <w:name w:val="Интернет-ссылка"/>
    <w:basedOn w:val="a0"/>
    <w:uiPriority w:val="99"/>
    <w:unhideWhenUsed/>
    <w:rsid w:val="00C67D86"/>
    <w:rPr>
      <w:color w:val="0000FF" w:themeColor="hyperlink"/>
      <w:u w:val="single"/>
    </w:rPr>
  </w:style>
  <w:style w:type="paragraph" w:customStyle="1" w:styleId="a8">
    <w:name w:val="Заголовок"/>
    <w:basedOn w:val="a"/>
    <w:next w:val="a9"/>
    <w:qFormat/>
    <w:rsid w:val="00C67D86"/>
    <w:pPr>
      <w:keepNext/>
      <w:spacing w:before="240" w:after="120"/>
    </w:pPr>
    <w:rPr>
      <w:rFonts w:ascii="PT Astra Serif" w:eastAsia="Tahoma" w:hAnsi="PT Astra Serif" w:cs="Noto Sans Devanagari"/>
      <w:sz w:val="28"/>
      <w:szCs w:val="28"/>
    </w:rPr>
  </w:style>
  <w:style w:type="paragraph" w:styleId="a9">
    <w:name w:val="Body Text"/>
    <w:basedOn w:val="a"/>
    <w:rsid w:val="00C67D86"/>
    <w:pPr>
      <w:spacing w:after="140"/>
    </w:pPr>
  </w:style>
  <w:style w:type="paragraph" w:styleId="aa">
    <w:name w:val="List"/>
    <w:basedOn w:val="a9"/>
    <w:rsid w:val="00C67D86"/>
    <w:rPr>
      <w:rFonts w:ascii="PT Astra Serif" w:hAnsi="PT Astra Serif" w:cs="Noto Sans Devanagari"/>
    </w:rPr>
  </w:style>
  <w:style w:type="paragraph" w:customStyle="1" w:styleId="Caption">
    <w:name w:val="Caption"/>
    <w:basedOn w:val="a"/>
    <w:qFormat/>
    <w:rsid w:val="00C67D86"/>
    <w:pPr>
      <w:suppressLineNumbers/>
      <w:spacing w:before="120" w:after="120"/>
    </w:pPr>
    <w:rPr>
      <w:rFonts w:ascii="PT Astra Serif" w:hAnsi="PT Astra Serif" w:cs="Noto Sans Devanagari"/>
      <w:i/>
      <w:iCs/>
      <w:sz w:val="24"/>
      <w:szCs w:val="24"/>
    </w:rPr>
  </w:style>
  <w:style w:type="paragraph" w:styleId="ab">
    <w:name w:val="index heading"/>
    <w:basedOn w:val="a"/>
    <w:qFormat/>
    <w:rsid w:val="00C67D86"/>
    <w:pPr>
      <w:suppressLineNumbers/>
    </w:pPr>
    <w:rPr>
      <w:rFonts w:ascii="PT Astra Serif" w:hAnsi="PT Astra Serif" w:cs="Noto Sans Devanagari"/>
    </w:rPr>
  </w:style>
  <w:style w:type="paragraph" w:customStyle="1" w:styleId="ac">
    <w:name w:val="Верхний и нижний колонтитулы"/>
    <w:basedOn w:val="a"/>
    <w:qFormat/>
    <w:rsid w:val="00C67D86"/>
  </w:style>
  <w:style w:type="paragraph" w:customStyle="1" w:styleId="Header">
    <w:name w:val="Header"/>
    <w:basedOn w:val="a"/>
    <w:link w:val="HeaderChar"/>
    <w:uiPriority w:val="99"/>
    <w:unhideWhenUsed/>
    <w:rsid w:val="00841CD9"/>
    <w:pPr>
      <w:tabs>
        <w:tab w:val="center" w:pos="4680"/>
        <w:tab w:val="right" w:pos="9360"/>
      </w:tabs>
    </w:pPr>
  </w:style>
  <w:style w:type="paragraph" w:styleId="ad">
    <w:name w:val="Normal Indent"/>
    <w:basedOn w:val="a"/>
    <w:uiPriority w:val="99"/>
    <w:unhideWhenUsed/>
    <w:qFormat/>
    <w:rsid w:val="00841CD9"/>
    <w:pPr>
      <w:ind w:left="720"/>
    </w:pPr>
  </w:style>
  <w:style w:type="paragraph" w:styleId="a4">
    <w:name w:val="Subtitle"/>
    <w:basedOn w:val="a"/>
    <w:next w:val="a"/>
    <w:link w:val="a3"/>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paragraph" w:styleId="a6">
    <w:name w:val="Title"/>
    <w:basedOn w:val="a"/>
    <w:next w:val="a"/>
    <w:link w:val="a5"/>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paragraph" w:styleId="ae">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af">
    <w:name w:val="Содержимое таблицы"/>
    <w:basedOn w:val="a"/>
    <w:qFormat/>
    <w:rsid w:val="00C67D86"/>
    <w:pPr>
      <w:widowControl w:val="0"/>
      <w:suppressLineNumbers/>
    </w:pPr>
  </w:style>
  <w:style w:type="paragraph" w:customStyle="1" w:styleId="af0">
    <w:name w:val="Заголовок таблицы"/>
    <w:basedOn w:val="af"/>
    <w:qFormat/>
    <w:rsid w:val="00C67D86"/>
    <w:pPr>
      <w:jc w:val="center"/>
    </w:pPr>
    <w:rPr>
      <w:b/>
      <w:bCs/>
    </w:rPr>
  </w:style>
  <w:style w:type="table" w:styleId="af1">
    <w:name w:val="Table Grid"/>
    <w:basedOn w:val="a1"/>
    <w:uiPriority w:val="59"/>
    <w:rsid w:val="00C67D8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Balloon Text"/>
    <w:basedOn w:val="a"/>
    <w:link w:val="af3"/>
    <w:uiPriority w:val="99"/>
    <w:semiHidden/>
    <w:unhideWhenUsed/>
    <w:rsid w:val="004B26B3"/>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B26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a9dd4"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63" Type="http://schemas.openxmlformats.org/officeDocument/2006/relationships/hyperlink" Target="https://m.edsoo.ru/f5ea40f0" TargetMode="External"/><Relationship Id="rId84" Type="http://schemas.openxmlformats.org/officeDocument/2006/relationships/hyperlink" Target="https://m.edsoo.ru/f5e9b5b8" TargetMode="External"/><Relationship Id="rId138" Type="http://schemas.openxmlformats.org/officeDocument/2006/relationships/hyperlink" Target="https://m.edsoo.ru/f5ea17f6" TargetMode="External"/><Relationship Id="rId159" Type="http://schemas.openxmlformats.org/officeDocument/2006/relationships/hyperlink" Target="https://m.edsoo.ru/f5ea40f0" TargetMode="External"/><Relationship Id="rId170" Type="http://schemas.openxmlformats.org/officeDocument/2006/relationships/hyperlink" Target="https://m.edsoo.ru/f5ea6ed6" TargetMode="External"/><Relationship Id="rId191" Type="http://schemas.openxmlformats.org/officeDocument/2006/relationships/hyperlink" Target="https://m.edsoo.ru/f5eaa20c" TargetMode="External"/><Relationship Id="rId205" Type="http://schemas.openxmlformats.org/officeDocument/2006/relationships/hyperlink" Target="https://m.edsoo.ru/f5ea9dd4" TargetMode="External"/><Relationship Id="rId226" Type="http://schemas.openxmlformats.org/officeDocument/2006/relationships/theme" Target="theme/theme1.xml"/><Relationship Id="rId107" Type="http://schemas.openxmlformats.org/officeDocument/2006/relationships/hyperlink" Target="https://m.edsoo.ru/f5e9b41e"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53" Type="http://schemas.openxmlformats.org/officeDocument/2006/relationships/hyperlink" Target="https://m.edsoo.ru/f5ea40f0" TargetMode="External"/><Relationship Id="rId74" Type="http://schemas.openxmlformats.org/officeDocument/2006/relationships/hyperlink" Target="https://m.edsoo.ru/f5ea9dd4" TargetMode="External"/><Relationship Id="rId128" Type="http://schemas.openxmlformats.org/officeDocument/2006/relationships/hyperlink" Target="https://m.edsoo.ru/f5ea25c0" TargetMode="External"/><Relationship Id="rId149" Type="http://schemas.openxmlformats.org/officeDocument/2006/relationships/hyperlink" Target="https://m.edsoo.ru/f5ea17f6" TargetMode="External"/><Relationship Id="rId5" Type="http://schemas.openxmlformats.org/officeDocument/2006/relationships/image" Target="media/image1.jpeg"/><Relationship Id="rId95" Type="http://schemas.openxmlformats.org/officeDocument/2006/relationships/hyperlink" Target="https://m.edsoo.ru/f5e9b5b8" TargetMode="External"/><Relationship Id="rId160" Type="http://schemas.openxmlformats.org/officeDocument/2006/relationships/hyperlink" Target="https://m.edsoo.ru/f5ea40f0" TargetMode="External"/><Relationship Id="rId181" Type="http://schemas.openxmlformats.org/officeDocument/2006/relationships/hyperlink" Target="https://m.edsoo.ru/f5ea40f0" TargetMode="External"/><Relationship Id="rId216" Type="http://schemas.openxmlformats.org/officeDocument/2006/relationships/hyperlink" Target="https://m.edsoo.ru/f5eac156" TargetMode="External"/><Relationship Id="rId211" Type="http://schemas.openxmlformats.org/officeDocument/2006/relationships/hyperlink" Target="https://m.edsoo.ru/f5ea9dd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113" Type="http://schemas.openxmlformats.org/officeDocument/2006/relationships/hyperlink" Target="https://m.edsoo.ru/f5ea9dd4" TargetMode="External"/><Relationship Id="rId118" Type="http://schemas.openxmlformats.org/officeDocument/2006/relationships/hyperlink" Target="https://m.edsoo.ru/f5ea02b6" TargetMode="External"/><Relationship Id="rId134" Type="http://schemas.openxmlformats.org/officeDocument/2006/relationships/hyperlink" Target="https://m.edsoo.ru/f5e9b004" TargetMode="External"/><Relationship Id="rId139" Type="http://schemas.openxmlformats.org/officeDocument/2006/relationships/hyperlink" Target="https://m.edsoo.ru/f5ea17f6" TargetMode="External"/><Relationship Id="rId80" Type="http://schemas.openxmlformats.org/officeDocument/2006/relationships/hyperlink" Target="https://m.edsoo.ru/f5e9b748" TargetMode="External"/><Relationship Id="rId85" Type="http://schemas.openxmlformats.org/officeDocument/2006/relationships/hyperlink" Target="https://m.edsoo.ru/f5ea17f6" TargetMode="External"/><Relationship Id="rId150" Type="http://schemas.openxmlformats.org/officeDocument/2006/relationships/hyperlink" Target="https://m.edsoo.ru/f5ea40f0" TargetMode="External"/><Relationship Id="rId155" Type="http://schemas.openxmlformats.org/officeDocument/2006/relationships/hyperlink" Target="https://m.edsoo.ru/f5ea40f0" TargetMode="External"/><Relationship Id="rId171" Type="http://schemas.openxmlformats.org/officeDocument/2006/relationships/hyperlink" Target="https://m.edsoo.ru/f5ea6ed6" TargetMode="External"/><Relationship Id="rId176" Type="http://schemas.openxmlformats.org/officeDocument/2006/relationships/hyperlink" Target="https://m.edsoo.ru/f5ea5036" TargetMode="External"/><Relationship Id="rId192" Type="http://schemas.openxmlformats.org/officeDocument/2006/relationships/hyperlink" Target="https://m.edsoo.ru/f5eaa20c" TargetMode="External"/><Relationship Id="rId197" Type="http://schemas.openxmlformats.org/officeDocument/2006/relationships/hyperlink" Target="https://m.edsoo.ru/f5ea9c62" TargetMode="External"/><Relationship Id="rId206" Type="http://schemas.openxmlformats.org/officeDocument/2006/relationships/hyperlink" Target="https://m.edsoo.ru/f5ea9dd4" TargetMode="External"/><Relationship Id="rId201" Type="http://schemas.openxmlformats.org/officeDocument/2006/relationships/hyperlink" Target="https://m.edsoo.ru/f5ea9dd4" TargetMode="External"/><Relationship Id="rId222" Type="http://schemas.openxmlformats.org/officeDocument/2006/relationships/hyperlink" Target="https://m.edsoo.ru/f5ea8786" TargetMode="Externa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59" Type="http://schemas.openxmlformats.org/officeDocument/2006/relationships/hyperlink" Target="https://m.edsoo.ru/f5ea40f0" TargetMode="External"/><Relationship Id="rId103" Type="http://schemas.openxmlformats.org/officeDocument/2006/relationships/hyperlink" Target="https://m.edsoo.ru/f5e9b5b8" TargetMode="External"/><Relationship Id="rId108" Type="http://schemas.openxmlformats.org/officeDocument/2006/relationships/hyperlink" Target="https://m.edsoo.ru/f5e9b41e" TargetMode="External"/><Relationship Id="rId124" Type="http://schemas.openxmlformats.org/officeDocument/2006/relationships/hyperlink" Target="https://m.edsoo.ru/f5ea9dd4" TargetMode="External"/><Relationship Id="rId129" Type="http://schemas.openxmlformats.org/officeDocument/2006/relationships/hyperlink" Target="https://m.edsoo.ru/f5ea30ec" TargetMode="External"/><Relationship Id="rId54"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91" Type="http://schemas.openxmlformats.org/officeDocument/2006/relationships/hyperlink" Target="https://m.edsoo.ru/f5e9b004" TargetMode="External"/><Relationship Id="rId96" Type="http://schemas.openxmlformats.org/officeDocument/2006/relationships/hyperlink" Target="https://m.edsoo.ru/f5e9b5b8" TargetMode="External"/><Relationship Id="rId140" Type="http://schemas.openxmlformats.org/officeDocument/2006/relationships/hyperlink" Target="https://m.edsoo.ru/f5ea17f6" TargetMode="External"/><Relationship Id="rId145" Type="http://schemas.openxmlformats.org/officeDocument/2006/relationships/hyperlink" Target="https://m.edsoo.ru/f5ea17f6" TargetMode="External"/><Relationship Id="rId161" Type="http://schemas.openxmlformats.org/officeDocument/2006/relationships/hyperlink" Target="https://m.edsoo.ru/f5ea40f0" TargetMode="External"/><Relationship Id="rId166" Type="http://schemas.openxmlformats.org/officeDocument/2006/relationships/hyperlink" Target="https://m.edsoo.ru/f5ea40f0" TargetMode="External"/><Relationship Id="rId182" Type="http://schemas.openxmlformats.org/officeDocument/2006/relationships/hyperlink" Target="https://m.edsoo.ru/f5ea40f0" TargetMode="External"/><Relationship Id="rId187" Type="http://schemas.openxmlformats.org/officeDocument/2006/relationships/hyperlink" Target="https://m.edsoo.ru/f5ea9dd4" TargetMode="External"/><Relationship Id="rId217" Type="http://schemas.openxmlformats.org/officeDocument/2006/relationships/hyperlink" Target="https://m.edsoo.ru/f5ea9dd4" TargetMode="External"/><Relationship Id="rId1" Type="http://schemas.openxmlformats.org/officeDocument/2006/relationships/customXml" Target="../customXml/item1.xml"/><Relationship Id="rId6" Type="http://schemas.openxmlformats.org/officeDocument/2006/relationships/hyperlink" Target="https://m.edsoo.ru/f5e9b004" TargetMode="External"/><Relationship Id="rId212" Type="http://schemas.openxmlformats.org/officeDocument/2006/relationships/hyperlink" Target="https://m.edsoo.ru/f5eab27e"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49" Type="http://schemas.openxmlformats.org/officeDocument/2006/relationships/hyperlink" Target="https://m.edsoo.ru/f5ea40f0" TargetMode="External"/><Relationship Id="rId114" Type="http://schemas.openxmlformats.org/officeDocument/2006/relationships/hyperlink" Target="https://m.edsoo.ru/f5ea0734" TargetMode="External"/><Relationship Id="rId119" Type="http://schemas.openxmlformats.org/officeDocument/2006/relationships/hyperlink" Target="https://m.edsoo.ru/f5ea05b8" TargetMode="External"/><Relationship Id="rId44" Type="http://schemas.openxmlformats.org/officeDocument/2006/relationships/hyperlink" Target="https://m.edsoo.ru/f5ea02b6"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81" Type="http://schemas.openxmlformats.org/officeDocument/2006/relationships/hyperlink" Target="https://m.edsoo.ru/f5e9b5b8" TargetMode="External"/><Relationship Id="rId86" Type="http://schemas.openxmlformats.org/officeDocument/2006/relationships/hyperlink" Target="https://m.edsoo.ru/f5e9bd1a" TargetMode="External"/><Relationship Id="rId130" Type="http://schemas.openxmlformats.org/officeDocument/2006/relationships/hyperlink" Target="https://m.edsoo.ru/f5ea2746" TargetMode="External"/><Relationship Id="rId135" Type="http://schemas.openxmlformats.org/officeDocument/2006/relationships/hyperlink" Target="https://m.edsoo.ru/f5e9b004" TargetMode="External"/><Relationship Id="rId151" Type="http://schemas.openxmlformats.org/officeDocument/2006/relationships/hyperlink" Target="https://m.edsoo.ru/f5ea40f0" TargetMode="External"/><Relationship Id="rId156" Type="http://schemas.openxmlformats.org/officeDocument/2006/relationships/hyperlink" Target="https://m.edsoo.ru/f5ea40f0" TargetMode="External"/><Relationship Id="rId177" Type="http://schemas.openxmlformats.org/officeDocument/2006/relationships/hyperlink" Target="https://m.edsoo.ru/f5ea5fae" TargetMode="External"/><Relationship Id="rId198" Type="http://schemas.openxmlformats.org/officeDocument/2006/relationships/hyperlink" Target="https://m.edsoo.ru/f5ea9dd4" TargetMode="External"/><Relationship Id="rId172" Type="http://schemas.openxmlformats.org/officeDocument/2006/relationships/hyperlink" Target="https://m.edsoo.ru/f5ea6ed6" TargetMode="External"/><Relationship Id="rId193" Type="http://schemas.openxmlformats.org/officeDocument/2006/relationships/hyperlink" Target="https://m.edsoo.ru/f5eaa20c" TargetMode="External"/><Relationship Id="rId202" Type="http://schemas.openxmlformats.org/officeDocument/2006/relationships/hyperlink" Target="https://m.edsoo.ru/f5ea9dd4" TargetMode="External"/><Relationship Id="rId207" Type="http://schemas.openxmlformats.org/officeDocument/2006/relationships/hyperlink" Target="https://m.edsoo.ru/f5ea9dd4" TargetMode="External"/><Relationship Id="rId223" Type="http://schemas.openxmlformats.org/officeDocument/2006/relationships/hyperlink" Target="https://m.edsoo.ru/f5ea02b6"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9b41e"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9b5b8" TargetMode="External"/><Relationship Id="rId104" Type="http://schemas.openxmlformats.org/officeDocument/2006/relationships/hyperlink" Target="https://m.edsoo.ru/f5e9b5b8" TargetMode="External"/><Relationship Id="rId120" Type="http://schemas.openxmlformats.org/officeDocument/2006/relationships/hyperlink" Target="https://m.edsoo.ru/f5ea0b80" TargetMode="External"/><Relationship Id="rId125" Type="http://schemas.openxmlformats.org/officeDocument/2006/relationships/hyperlink" Target="https://m.edsoo.ru/f5e9b004" TargetMode="External"/><Relationship Id="rId141" Type="http://schemas.openxmlformats.org/officeDocument/2006/relationships/hyperlink" Target="https://m.edsoo.ru/f5ea195e" TargetMode="External"/><Relationship Id="rId146" Type="http://schemas.openxmlformats.org/officeDocument/2006/relationships/hyperlink" Target="https://m.edsoo.ru/f5ea17f6" TargetMode="External"/><Relationship Id="rId167" Type="http://schemas.openxmlformats.org/officeDocument/2006/relationships/hyperlink" Target="https://m.edsoo.ru/f5ea40f0" TargetMode="External"/><Relationship Id="rId188" Type="http://schemas.openxmlformats.org/officeDocument/2006/relationships/hyperlink" Target="https://m.edsoo.ru/f5ea9dd4"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b004" TargetMode="External"/><Relationship Id="rId162" Type="http://schemas.openxmlformats.org/officeDocument/2006/relationships/hyperlink" Target="https://m.edsoo.ru/f5ea6ed6" TargetMode="External"/><Relationship Id="rId183" Type="http://schemas.openxmlformats.org/officeDocument/2006/relationships/hyperlink" Target="https://m.edsoo.ru/f5ea40f0" TargetMode="External"/><Relationship Id="rId213" Type="http://schemas.openxmlformats.org/officeDocument/2006/relationships/hyperlink" Target="https://m.edsoo.ru/f5eab4d6" TargetMode="External"/><Relationship Id="rId218" Type="http://schemas.openxmlformats.org/officeDocument/2006/relationships/hyperlink" Target="https://m.edsoo.ru/f5eab86e" TargetMode="External"/><Relationship Id="rId2" Type="http://schemas.openxmlformats.org/officeDocument/2006/relationships/styles" Target="styles.xml"/><Relationship Id="rId29" Type="http://schemas.openxmlformats.org/officeDocument/2006/relationships/hyperlink" Target="https://m.edsoo.ru/f5ea02b6" TargetMode="Externa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66" Type="http://schemas.openxmlformats.org/officeDocument/2006/relationships/hyperlink" Target="https://m.edsoo.ru/f5ea9dd4" TargetMode="External"/><Relationship Id="rId87" Type="http://schemas.openxmlformats.org/officeDocument/2006/relationships/hyperlink" Target="https://m.edsoo.ru/f5e9e6a0" TargetMode="External"/><Relationship Id="rId110" Type="http://schemas.openxmlformats.org/officeDocument/2006/relationships/hyperlink" Target="https://m.edsoo.ru/f5e9b41e" TargetMode="External"/><Relationship Id="rId115" Type="http://schemas.openxmlformats.org/officeDocument/2006/relationships/hyperlink" Target="https://m.edsoo.ru/f5ea0d06" TargetMode="External"/><Relationship Id="rId131" Type="http://schemas.openxmlformats.org/officeDocument/2006/relationships/hyperlink" Target="https://m.edsoo.ru/f5e9b004" TargetMode="External"/><Relationship Id="rId136" Type="http://schemas.openxmlformats.org/officeDocument/2006/relationships/hyperlink" Target="https://m.edsoo.ru/f5e9b004" TargetMode="External"/><Relationship Id="rId157" Type="http://schemas.openxmlformats.org/officeDocument/2006/relationships/hyperlink" Target="https://m.edsoo.ru/f5ea40f0" TargetMode="External"/><Relationship Id="rId178" Type="http://schemas.openxmlformats.org/officeDocument/2006/relationships/hyperlink" Target="https://m.edsoo.ru/f5ea59aa" TargetMode="External"/><Relationship Id="rId61" Type="http://schemas.openxmlformats.org/officeDocument/2006/relationships/hyperlink" Target="https://m.edsoo.ru/f5ea40f0" TargetMode="External"/><Relationship Id="rId82" Type="http://schemas.openxmlformats.org/officeDocument/2006/relationships/hyperlink" Target="https://m.edsoo.ru/f5ea17f6" TargetMode="External"/><Relationship Id="rId152" Type="http://schemas.openxmlformats.org/officeDocument/2006/relationships/hyperlink" Target="https://m.edsoo.ru/f5ea40f0" TargetMode="External"/><Relationship Id="rId173" Type="http://schemas.openxmlformats.org/officeDocument/2006/relationships/hyperlink" Target="https://m.edsoo.ru/f5ea6ed6" TargetMode="External"/><Relationship Id="rId194" Type="http://schemas.openxmlformats.org/officeDocument/2006/relationships/hyperlink" Target="https://m.edsoo.ru/f5eaa20c" TargetMode="External"/><Relationship Id="rId199" Type="http://schemas.openxmlformats.org/officeDocument/2006/relationships/hyperlink" Target="https://m.edsoo.ru/f5ea9dd4" TargetMode="External"/><Relationship Id="rId203" Type="http://schemas.openxmlformats.org/officeDocument/2006/relationships/hyperlink" Target="https://m.edsoo.ru/f5ea9dd4" TargetMode="External"/><Relationship Id="rId208" Type="http://schemas.openxmlformats.org/officeDocument/2006/relationships/hyperlink" Target="https://m.edsoo.ru/f5ea9dd4" TargetMode="External"/><Relationship Id="rId19" Type="http://schemas.openxmlformats.org/officeDocument/2006/relationships/hyperlink" Target="https://m.edsoo.ru/f5e9b004" TargetMode="External"/><Relationship Id="rId224" Type="http://schemas.openxmlformats.org/officeDocument/2006/relationships/hyperlink" Target="https://m.edsoo.ru/f5ea02b6" TargetMode="External"/><Relationship Id="rId14" Type="http://schemas.openxmlformats.org/officeDocument/2006/relationships/hyperlink" Target="https://m.edsoo.ru/f5e9b004"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56" Type="http://schemas.openxmlformats.org/officeDocument/2006/relationships/hyperlink" Target="https://m.edsoo.ru/f5ea40f0" TargetMode="External"/><Relationship Id="rId77" Type="http://schemas.openxmlformats.org/officeDocument/2006/relationships/hyperlink" Target="https://m.edsoo.ru/f5ea9dd4" TargetMode="External"/><Relationship Id="rId100" Type="http://schemas.openxmlformats.org/officeDocument/2006/relationships/hyperlink" Target="https://m.edsoo.ru/f5e9b5b8" TargetMode="External"/><Relationship Id="rId105" Type="http://schemas.openxmlformats.org/officeDocument/2006/relationships/hyperlink" Target="https://m.edsoo.ru/f5e9f884" TargetMode="External"/><Relationship Id="rId126" Type="http://schemas.openxmlformats.org/officeDocument/2006/relationships/hyperlink" Target="https://m.edsoo.ru/f5e9b004" TargetMode="External"/><Relationship Id="rId147" Type="http://schemas.openxmlformats.org/officeDocument/2006/relationships/hyperlink" Target="https://m.edsoo.ru/f5ea17f6" TargetMode="External"/><Relationship Id="rId168" Type="http://schemas.openxmlformats.org/officeDocument/2006/relationships/hyperlink" Target="https://m.edsoo.ru/f5ea40f0"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m.edsoo.ru/f5e9d6d8" TargetMode="External"/><Relationship Id="rId98" Type="http://schemas.openxmlformats.org/officeDocument/2006/relationships/hyperlink" Target="https://m.edsoo.ru/f5e9b5b8" TargetMode="External"/><Relationship Id="rId121" Type="http://schemas.openxmlformats.org/officeDocument/2006/relationships/hyperlink" Target="https://m.edsoo.ru/f5ea1c60" TargetMode="External"/><Relationship Id="rId142" Type="http://schemas.openxmlformats.org/officeDocument/2006/relationships/hyperlink" Target="https://m.edsoo.ru/f5ea40f0" TargetMode="External"/><Relationship Id="rId163" Type="http://schemas.openxmlformats.org/officeDocument/2006/relationships/hyperlink" Target="https://m.edsoo.ru/f5ea6ed6" TargetMode="External"/><Relationship Id="rId184" Type="http://schemas.openxmlformats.org/officeDocument/2006/relationships/hyperlink" Target="https://m.edsoo.ru/f5ea40f0" TargetMode="External"/><Relationship Id="rId189" Type="http://schemas.openxmlformats.org/officeDocument/2006/relationships/hyperlink" Target="https://m.edsoo.ru/f5ea9dd4" TargetMode="External"/><Relationship Id="rId219" Type="http://schemas.openxmlformats.org/officeDocument/2006/relationships/hyperlink" Target="https://m.edsoo.ru/f5eab9c2" TargetMode="External"/><Relationship Id="rId3" Type="http://schemas.openxmlformats.org/officeDocument/2006/relationships/settings" Target="settings.xml"/><Relationship Id="rId214" Type="http://schemas.openxmlformats.org/officeDocument/2006/relationships/hyperlink" Target="https://m.edsoo.ru/f5eabc2e" TargetMode="External"/><Relationship Id="rId25" Type="http://schemas.openxmlformats.org/officeDocument/2006/relationships/hyperlink" Target="https://m.edsoo.ru/f5ea02b6" TargetMode="External"/><Relationship Id="rId46" Type="http://schemas.openxmlformats.org/officeDocument/2006/relationships/hyperlink" Target="https://m.edsoo.ru/f5ea40f0" TargetMode="External"/><Relationship Id="rId67" Type="http://schemas.openxmlformats.org/officeDocument/2006/relationships/hyperlink" Target="https://m.edsoo.ru/f5ea9dd4" TargetMode="External"/><Relationship Id="rId116" Type="http://schemas.openxmlformats.org/officeDocument/2006/relationships/hyperlink" Target="https://m.edsoo.ru/f5ea09fa" TargetMode="External"/><Relationship Id="rId137" Type="http://schemas.openxmlformats.org/officeDocument/2006/relationships/hyperlink" Target="https://m.edsoo.ru/f5ea17f6" TargetMode="External"/><Relationship Id="rId158" Type="http://schemas.openxmlformats.org/officeDocument/2006/relationships/hyperlink" Target="https://m.edsoo.ru/f5ea40f0"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40f0" TargetMode="External"/><Relationship Id="rId83" Type="http://schemas.openxmlformats.org/officeDocument/2006/relationships/hyperlink" Target="https://m.edsoo.ru/f5e9b270" TargetMode="External"/><Relationship Id="rId88" Type="http://schemas.openxmlformats.org/officeDocument/2006/relationships/hyperlink" Target="https://m.edsoo.ru/f5ea17f6" TargetMode="External"/><Relationship Id="rId111" Type="http://schemas.openxmlformats.org/officeDocument/2006/relationships/hyperlink" Target="https://m.edsoo.ru/f5e9d85e" TargetMode="External"/><Relationship Id="rId132" Type="http://schemas.openxmlformats.org/officeDocument/2006/relationships/hyperlink" Target="https://m.edsoo.ru/f5e9b004" TargetMode="External"/><Relationship Id="rId153" Type="http://schemas.openxmlformats.org/officeDocument/2006/relationships/hyperlink" Target="https://m.edsoo.ru/f5ea40f0" TargetMode="External"/><Relationship Id="rId174" Type="http://schemas.openxmlformats.org/officeDocument/2006/relationships/hyperlink" Target="https://m.edsoo.ru/f5ea6ed6" TargetMode="External"/><Relationship Id="rId179" Type="http://schemas.openxmlformats.org/officeDocument/2006/relationships/hyperlink" Target="https://m.edsoo.ru/f5ea613e" TargetMode="External"/><Relationship Id="rId195" Type="http://schemas.openxmlformats.org/officeDocument/2006/relationships/hyperlink" Target="https://m.edsoo.ru/f5eaa20c" TargetMode="External"/><Relationship Id="rId209" Type="http://schemas.openxmlformats.org/officeDocument/2006/relationships/hyperlink" Target="https://m.edsoo.ru/f5ea9dd4" TargetMode="External"/><Relationship Id="rId190" Type="http://schemas.openxmlformats.org/officeDocument/2006/relationships/hyperlink" Target="https://m.edsoo.ru/f5ea9dd4" TargetMode="External"/><Relationship Id="rId204" Type="http://schemas.openxmlformats.org/officeDocument/2006/relationships/hyperlink" Target="https://m.edsoo.ru/f5ea9dd4" TargetMode="External"/><Relationship Id="rId220" Type="http://schemas.openxmlformats.org/officeDocument/2006/relationships/hyperlink" Target="https://m.edsoo.ru/f5eabaf8" TargetMode="External"/><Relationship Id="rId225" Type="http://schemas.openxmlformats.org/officeDocument/2006/relationships/fontTable" Target="fontTable.xml"/><Relationship Id="rId15" Type="http://schemas.openxmlformats.org/officeDocument/2006/relationships/hyperlink" Target="https://m.edsoo.ru/f5e9b004" TargetMode="External"/><Relationship Id="rId36" Type="http://schemas.openxmlformats.org/officeDocument/2006/relationships/hyperlink" Target="https://m.edsoo.ru/f5ea02b6" TargetMode="External"/><Relationship Id="rId57" Type="http://schemas.openxmlformats.org/officeDocument/2006/relationships/hyperlink" Target="https://m.edsoo.ru/f5ea40f0" TargetMode="External"/><Relationship Id="rId106" Type="http://schemas.openxmlformats.org/officeDocument/2006/relationships/hyperlink" Target="https://m.edsoo.ru/f5e9b41e" TargetMode="External"/><Relationship Id="rId127" Type="http://schemas.openxmlformats.org/officeDocument/2006/relationships/hyperlink" Target="https://m.edsoo.ru/f5e9b004"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52"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9b004" TargetMode="External"/><Relationship Id="rId94" Type="http://schemas.openxmlformats.org/officeDocument/2006/relationships/hyperlink" Target="https://m.edsoo.ru/f5e9e524" TargetMode="External"/><Relationship Id="rId99" Type="http://schemas.openxmlformats.org/officeDocument/2006/relationships/hyperlink" Target="https://m.edsoo.ru/f5e9b5b8" TargetMode="External"/><Relationship Id="rId101" Type="http://schemas.openxmlformats.org/officeDocument/2006/relationships/hyperlink" Target="https://m.edsoo.ru/f5e9b5b8" TargetMode="External"/><Relationship Id="rId122" Type="http://schemas.openxmlformats.org/officeDocument/2006/relationships/hyperlink" Target="https://m.edsoo.ru/f5ea9dd4" TargetMode="External"/><Relationship Id="rId143" Type="http://schemas.openxmlformats.org/officeDocument/2006/relationships/hyperlink" Target="https://m.edsoo.ru/f5ea40f0" TargetMode="External"/><Relationship Id="rId148" Type="http://schemas.openxmlformats.org/officeDocument/2006/relationships/hyperlink" Target="https://m.edsoo.ru/f5ea17f6" TargetMode="External"/><Relationship Id="rId164" Type="http://schemas.openxmlformats.org/officeDocument/2006/relationships/hyperlink" Target="https://m.edsoo.ru/f5ea40f0" TargetMode="External"/><Relationship Id="rId169" Type="http://schemas.openxmlformats.org/officeDocument/2006/relationships/hyperlink" Target="https://m.edsoo.ru/f5ea6576" TargetMode="External"/><Relationship Id="rId185" Type="http://schemas.openxmlformats.org/officeDocument/2006/relationships/hyperlink" Target="https://m.edsoo.ru/f5ea40f0" TargetMode="External"/><Relationship Id="rId4" Type="http://schemas.openxmlformats.org/officeDocument/2006/relationships/webSettings" Target="webSettings.xml"/><Relationship Id="rId9" Type="http://schemas.openxmlformats.org/officeDocument/2006/relationships/hyperlink" Target="https://m.edsoo.ru/f5e9b004" TargetMode="External"/><Relationship Id="rId180" Type="http://schemas.openxmlformats.org/officeDocument/2006/relationships/hyperlink" Target="https://m.edsoo.ru/f5ea40f0" TargetMode="External"/><Relationship Id="rId210" Type="http://schemas.openxmlformats.org/officeDocument/2006/relationships/hyperlink" Target="https://m.edsoo.ru/f5ea9dd4" TargetMode="External"/><Relationship Id="rId215" Type="http://schemas.openxmlformats.org/officeDocument/2006/relationships/hyperlink" Target="https://m.edsoo.ru/f5eabff8" TargetMode="External"/><Relationship Id="rId26" Type="http://schemas.openxmlformats.org/officeDocument/2006/relationships/hyperlink" Target="https://m.edsoo.ru/f5ea02b6" TargetMode="External"/><Relationship Id="rId47" Type="http://schemas.openxmlformats.org/officeDocument/2006/relationships/hyperlink" Target="https://m.edsoo.ru/f5ea40f0" TargetMode="External"/><Relationship Id="rId68" Type="http://schemas.openxmlformats.org/officeDocument/2006/relationships/hyperlink" Target="https://m.edsoo.ru/f5ea9dd4" TargetMode="External"/><Relationship Id="rId89" Type="http://schemas.openxmlformats.org/officeDocument/2006/relationships/hyperlink" Target="https://m.edsoo.ru/f5e9f104" TargetMode="External"/><Relationship Id="rId112" Type="http://schemas.openxmlformats.org/officeDocument/2006/relationships/hyperlink" Target="https://m.edsoo.ru/f5ea9dd4" TargetMode="External"/><Relationship Id="rId133" Type="http://schemas.openxmlformats.org/officeDocument/2006/relationships/hyperlink" Target="https://m.edsoo.ru/f5e9b004" TargetMode="External"/><Relationship Id="rId154" Type="http://schemas.openxmlformats.org/officeDocument/2006/relationships/hyperlink" Target="https://m.edsoo.ru/f5ea40f0" TargetMode="External"/><Relationship Id="rId175" Type="http://schemas.openxmlformats.org/officeDocument/2006/relationships/hyperlink" Target="https://m.edsoo.ru/f5ea694a" TargetMode="External"/><Relationship Id="rId196" Type="http://schemas.openxmlformats.org/officeDocument/2006/relationships/hyperlink" Target="https://m.edsoo.ru/f5ea9afa" TargetMode="External"/><Relationship Id="rId200" Type="http://schemas.openxmlformats.org/officeDocument/2006/relationships/hyperlink" Target="https://m.edsoo.ru/f5ea9dd4" TargetMode="External"/><Relationship Id="rId16" Type="http://schemas.openxmlformats.org/officeDocument/2006/relationships/hyperlink" Target="https://m.edsoo.ru/f5e9b004" TargetMode="External"/><Relationship Id="rId221" Type="http://schemas.openxmlformats.org/officeDocument/2006/relationships/hyperlink" Target="https://m.edsoo.ru/f5ea85a6" TargetMode="External"/><Relationship Id="rId37" Type="http://schemas.openxmlformats.org/officeDocument/2006/relationships/hyperlink" Target="https://m.edsoo.ru/f5ea02b6" TargetMode="External"/><Relationship Id="rId58" Type="http://schemas.openxmlformats.org/officeDocument/2006/relationships/hyperlink" Target="https://m.edsoo.ru/f5ea40f0" TargetMode="External"/><Relationship Id="rId79" Type="http://schemas.openxmlformats.org/officeDocument/2006/relationships/hyperlink" Target="https://m.edsoo.ru/f5e9ae6a" TargetMode="External"/><Relationship Id="rId102" Type="http://schemas.openxmlformats.org/officeDocument/2006/relationships/hyperlink" Target="https://m.edsoo.ru/f5e9e3a8" TargetMode="External"/><Relationship Id="rId123" Type="http://schemas.openxmlformats.org/officeDocument/2006/relationships/hyperlink" Target="https://m.edsoo.ru/f5ea9dd4" TargetMode="External"/><Relationship Id="rId144" Type="http://schemas.openxmlformats.org/officeDocument/2006/relationships/hyperlink" Target="https://m.edsoo.ru/f5ea36fa" TargetMode="External"/><Relationship Id="rId90" Type="http://schemas.openxmlformats.org/officeDocument/2006/relationships/hyperlink" Target="https://m.edsoo.ru/f5e9b004" TargetMode="External"/><Relationship Id="rId165" Type="http://schemas.openxmlformats.org/officeDocument/2006/relationships/hyperlink" Target="https://m.edsoo.ru/f5ea40f0" TargetMode="External"/><Relationship Id="rId186" Type="http://schemas.openxmlformats.org/officeDocument/2006/relationships/hyperlink" Target="https://m.edsoo.ru/f5ea40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67930-EDC2-4F52-835B-71CAA31BF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Pages>
  <Words>14396</Words>
  <Characters>82060</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27</cp:revision>
  <cp:lastPrinted>2023-09-24T16:57:00Z</cp:lastPrinted>
  <dcterms:created xsi:type="dcterms:W3CDTF">2023-09-24T11:47:00Z</dcterms:created>
  <dcterms:modified xsi:type="dcterms:W3CDTF">2025-09-18T11:34:00Z</dcterms:modified>
  <dc:language>ru-RU</dc:language>
</cp:coreProperties>
</file>